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F008">
      <w:pPr>
        <w:pStyle w:val="7"/>
        <w:rPr>
          <w:sz w:val="20"/>
        </w:rPr>
      </w:pPr>
      <w:bookmarkStart w:id="0" w:name="_GoBack"/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-386080</wp:posOffset>
            </wp:positionV>
            <wp:extent cx="7563485" cy="10694035"/>
            <wp:effectExtent l="0" t="0" r="0" b="0"/>
            <wp:wrapNone/>
            <wp:docPr id="8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611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5408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71FBEFB">
      <w:pPr>
        <w:pStyle w:val="7"/>
        <w:rPr>
          <w:sz w:val="20"/>
        </w:rPr>
      </w:pPr>
    </w:p>
    <w:p w14:paraId="0BCEFF96">
      <w:pPr>
        <w:pStyle w:val="7"/>
        <w:rPr>
          <w:sz w:val="20"/>
        </w:rPr>
      </w:pPr>
    </w:p>
    <w:p w14:paraId="5A1847A6">
      <w:pPr>
        <w:pStyle w:val="7"/>
        <w:spacing w:before="182"/>
        <w:rPr>
          <w:sz w:val="20"/>
        </w:rPr>
      </w:pPr>
    </w:p>
    <w:tbl>
      <w:tblPr>
        <w:tblStyle w:val="5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2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2"/>
              <w:spacing w:before="36" w:line="276" w:lineRule="auto"/>
              <w:ind w:left="50" w:right="6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2"/>
              <w:spacing w:line="275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hint="default"/>
                <w:i/>
                <w:spacing w:val="-1"/>
                <w:sz w:val="24"/>
                <w:lang w:val="ru-RU"/>
              </w:rPr>
              <w:t>31</w:t>
            </w:r>
            <w:r>
              <w:rPr>
                <w:i/>
                <w:sz w:val="24"/>
              </w:rPr>
              <w:t>.08.2024</w:t>
            </w:r>
            <w:r>
              <w:rPr>
                <w:i/>
                <w:spacing w:val="-5"/>
                <w:sz w:val="24"/>
              </w:rPr>
              <w:t xml:space="preserve"> г.</w:t>
            </w:r>
          </w:p>
        </w:tc>
        <w:tc>
          <w:tcPr>
            <w:tcW w:w="4553" w:type="dxa"/>
          </w:tcPr>
          <w:p w14:paraId="25EF1443">
            <w:pPr>
              <w:pStyle w:val="12"/>
              <w:spacing w:line="266" w:lineRule="exact"/>
              <w:ind w:left="8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2"/>
              <w:tabs>
                <w:tab w:val="left" w:pos="2157"/>
              </w:tabs>
              <w:spacing w:before="36"/>
              <w:ind w:left="440" w:leftChars="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2"/>
              <w:tabs>
                <w:tab w:val="left" w:pos="2491"/>
                <w:tab w:val="left" w:pos="2796"/>
              </w:tabs>
              <w:spacing w:before="41"/>
              <w:ind w:left="87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2"/>
              <w:spacing w:before="41"/>
              <w:ind w:left="814"/>
              <w:rPr>
                <w:i/>
                <w:sz w:val="24"/>
              </w:rPr>
            </w:pPr>
          </w:p>
        </w:tc>
      </w:tr>
    </w:tbl>
    <w:p w14:paraId="369088E1">
      <w:pPr>
        <w:pStyle w:val="7"/>
        <w:rPr>
          <w:sz w:val="32"/>
        </w:rPr>
      </w:pPr>
    </w:p>
    <w:p w14:paraId="29292DEF">
      <w:pPr>
        <w:pStyle w:val="7"/>
        <w:rPr>
          <w:sz w:val="32"/>
        </w:rPr>
      </w:pPr>
    </w:p>
    <w:p w14:paraId="3C0052EB">
      <w:pPr>
        <w:pStyle w:val="7"/>
        <w:rPr>
          <w:sz w:val="32"/>
        </w:rPr>
      </w:pPr>
    </w:p>
    <w:p w14:paraId="0B227213">
      <w:pPr>
        <w:pStyle w:val="7"/>
        <w:rPr>
          <w:sz w:val="32"/>
        </w:rPr>
      </w:pPr>
    </w:p>
    <w:p w14:paraId="2AE1CF1E">
      <w:pPr>
        <w:pStyle w:val="7"/>
        <w:spacing w:before="319"/>
        <w:rPr>
          <w:sz w:val="32"/>
        </w:rPr>
      </w:pPr>
    </w:p>
    <w:p w14:paraId="02FC6403">
      <w:pPr>
        <w:spacing w:before="1" w:line="237" w:lineRule="auto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 xml:space="preserve">обучающихся </w:t>
      </w:r>
      <w:r>
        <w:rPr>
          <w:b/>
          <w:sz w:val="32"/>
          <w:lang w:val="ru-RU"/>
        </w:rPr>
        <w:t>среднего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общего образования</w:t>
      </w:r>
    </w:p>
    <w:p w14:paraId="3B0FF447">
      <w:pPr>
        <w:spacing w:before="3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7"/>
        <w:rPr>
          <w:sz w:val="32"/>
        </w:rPr>
      </w:pPr>
    </w:p>
    <w:p w14:paraId="402C805E">
      <w:pPr>
        <w:pStyle w:val="7"/>
        <w:rPr>
          <w:sz w:val="32"/>
        </w:rPr>
      </w:pPr>
    </w:p>
    <w:p w14:paraId="1E09CF03">
      <w:pPr>
        <w:pStyle w:val="7"/>
        <w:rPr>
          <w:sz w:val="32"/>
        </w:rPr>
      </w:pPr>
    </w:p>
    <w:p w14:paraId="03892EB8">
      <w:pPr>
        <w:pStyle w:val="7"/>
        <w:rPr>
          <w:sz w:val="32"/>
        </w:rPr>
      </w:pPr>
    </w:p>
    <w:p w14:paraId="1DADCF59">
      <w:pPr>
        <w:pStyle w:val="7"/>
        <w:rPr>
          <w:sz w:val="32"/>
        </w:rPr>
      </w:pPr>
    </w:p>
    <w:p w14:paraId="2FEFC9C5">
      <w:pPr>
        <w:pStyle w:val="7"/>
        <w:rPr>
          <w:sz w:val="32"/>
        </w:rPr>
      </w:pPr>
    </w:p>
    <w:p w14:paraId="2D4EEB9E">
      <w:pPr>
        <w:pStyle w:val="7"/>
        <w:rPr>
          <w:sz w:val="32"/>
        </w:rPr>
      </w:pPr>
    </w:p>
    <w:p w14:paraId="0A151E41">
      <w:pPr>
        <w:pStyle w:val="7"/>
        <w:rPr>
          <w:sz w:val="32"/>
        </w:rPr>
      </w:pPr>
    </w:p>
    <w:p w14:paraId="1B3F99AF">
      <w:pPr>
        <w:pStyle w:val="7"/>
        <w:rPr>
          <w:sz w:val="32"/>
        </w:rPr>
      </w:pPr>
    </w:p>
    <w:p w14:paraId="79432522">
      <w:pPr>
        <w:pStyle w:val="7"/>
        <w:rPr>
          <w:sz w:val="32"/>
        </w:rPr>
      </w:pPr>
    </w:p>
    <w:p w14:paraId="17CA8EB8">
      <w:pPr>
        <w:pStyle w:val="7"/>
        <w:rPr>
          <w:sz w:val="32"/>
        </w:rPr>
      </w:pPr>
    </w:p>
    <w:p w14:paraId="378DCB09">
      <w:pPr>
        <w:pStyle w:val="7"/>
        <w:rPr>
          <w:sz w:val="32"/>
        </w:rPr>
      </w:pPr>
    </w:p>
    <w:p w14:paraId="07477A61">
      <w:pPr>
        <w:pStyle w:val="7"/>
        <w:rPr>
          <w:sz w:val="32"/>
        </w:rPr>
      </w:pPr>
    </w:p>
    <w:p w14:paraId="7E1CA05F">
      <w:pPr>
        <w:pStyle w:val="7"/>
        <w:rPr>
          <w:sz w:val="32"/>
        </w:rPr>
      </w:pPr>
    </w:p>
    <w:p w14:paraId="477B79ED">
      <w:pPr>
        <w:pStyle w:val="7"/>
        <w:rPr>
          <w:sz w:val="32"/>
        </w:rPr>
      </w:pPr>
    </w:p>
    <w:p w14:paraId="4EABEFE8">
      <w:pPr>
        <w:pStyle w:val="7"/>
        <w:rPr>
          <w:sz w:val="32"/>
        </w:rPr>
      </w:pPr>
    </w:p>
    <w:p w14:paraId="219147AA">
      <w:pPr>
        <w:pStyle w:val="7"/>
        <w:rPr>
          <w:sz w:val="32"/>
        </w:rPr>
      </w:pPr>
    </w:p>
    <w:p w14:paraId="25AAE06B">
      <w:pPr>
        <w:pStyle w:val="7"/>
        <w:spacing w:before="116"/>
        <w:rPr>
          <w:sz w:val="32"/>
        </w:rPr>
      </w:pPr>
    </w:p>
    <w:p w14:paraId="44854752">
      <w:pPr>
        <w:spacing w:before="0"/>
        <w:ind w:left="655" w:right="1113" w:firstLine="0"/>
        <w:jc w:val="center"/>
        <w:rPr>
          <w:b/>
          <w:sz w:val="28"/>
        </w:rPr>
      </w:pPr>
      <w:r>
        <w:rPr>
          <w:sz w:val="20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6258560</wp:posOffset>
            </wp:positionH>
            <wp:positionV relativeFrom="page">
              <wp:posOffset>10350500</wp:posOffset>
            </wp:positionV>
            <wp:extent cx="963295" cy="212725"/>
            <wp:effectExtent l="0" t="0" r="8255" b="15875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024г.</w:t>
      </w:r>
    </w:p>
    <w:tbl>
      <w:tblPr>
        <w:tblStyle w:val="5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2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2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2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2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2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2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2"/>
              <w:spacing w:line="253" w:lineRule="exact"/>
              <w:ind w:left="0" w:leftChars="0"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</w:tbl>
    <w:p w14:paraId="5176EBE3">
      <w:pPr>
        <w:pStyle w:val="7"/>
        <w:rPr>
          <w:b/>
          <w:sz w:val="20"/>
        </w:rPr>
      </w:pPr>
    </w:p>
    <w:p w14:paraId="2E7DEBF2">
      <w:pPr>
        <w:pStyle w:val="7"/>
        <w:rPr>
          <w:b/>
          <w:sz w:val="20"/>
        </w:rPr>
      </w:pPr>
    </w:p>
    <w:p w14:paraId="13D3419D">
      <w:pPr>
        <w:pStyle w:val="7"/>
        <w:rPr>
          <w:b/>
          <w:sz w:val="20"/>
        </w:rPr>
      </w:pPr>
    </w:p>
    <w:p w14:paraId="643B770F">
      <w:pPr>
        <w:pStyle w:val="7"/>
        <w:rPr>
          <w:b/>
          <w:sz w:val="20"/>
        </w:rPr>
      </w:pPr>
    </w:p>
    <w:p w14:paraId="64A44AE5">
      <w:pPr>
        <w:pStyle w:val="7"/>
        <w:rPr>
          <w:b/>
          <w:sz w:val="20"/>
        </w:rPr>
      </w:pPr>
    </w:p>
    <w:p w14:paraId="0B1B79A2">
      <w:pPr>
        <w:pStyle w:val="7"/>
        <w:spacing w:before="125"/>
        <w:rPr>
          <w:b/>
          <w:sz w:val="20"/>
        </w:rPr>
      </w:pPr>
    </w:p>
    <w:p w14:paraId="65E4C7AD">
      <w:pPr>
        <w:spacing w:before="0"/>
        <w:ind w:left="0" w:right="142" w:firstLine="0"/>
        <w:jc w:val="right"/>
        <w:rPr>
          <w:sz w:val="20"/>
        </w:rPr>
      </w:pPr>
    </w:p>
    <w:p w14:paraId="7394F9EE">
      <w:pPr>
        <w:spacing w:after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111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7"/>
        <w:spacing w:before="228" w:line="275" w:lineRule="exact"/>
        <w:ind w:left="707"/>
        <w:jc w:val="both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03B1ECEE">
      <w:pPr>
        <w:pStyle w:val="7"/>
        <w:ind w:left="851" w:right="556" w:hanging="284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7"/>
        <w:spacing w:before="4" w:line="237" w:lineRule="auto"/>
        <w:ind w:left="861" w:right="564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7"/>
        <w:spacing w:before="6" w:line="237" w:lineRule="auto"/>
        <w:ind w:left="861" w:right="557" w:hanging="36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7"/>
        <w:spacing w:before="3" w:line="275" w:lineRule="exact"/>
        <w:ind w:left="501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7"/>
        <w:spacing w:line="242" w:lineRule="auto"/>
        <w:ind w:left="861" w:right="576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7"/>
        <w:spacing w:line="271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7"/>
        <w:spacing w:before="4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7"/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7"/>
        <w:spacing w:before="5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7"/>
        <w:spacing w:before="3"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7"/>
        <w:spacing w:line="242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7"/>
        <w:tabs>
          <w:tab w:val="left" w:pos="9816"/>
        </w:tabs>
        <w:ind w:left="861" w:right="142" w:hanging="36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7"/>
        <w:tabs>
          <w:tab w:val="left" w:pos="7294"/>
        </w:tabs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7"/>
        <w:ind w:left="861" w:right="562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7"/>
        <w:ind w:left="861" w:right="560" w:hanging="36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7"/>
        <w:spacing w:line="242" w:lineRule="auto"/>
        <w:ind w:left="861" w:right="568" w:hanging="36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7"/>
        <w:spacing w:line="242" w:lineRule="auto"/>
        <w:ind w:left="861" w:right="567" w:hanging="36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7"/>
        <w:spacing w:line="242" w:lineRule="auto"/>
        <w:ind w:left="861" w:right="562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календарных планов воспитательной работы».</w:t>
      </w:r>
    </w:p>
    <w:p w14:paraId="7D8AC0E1">
      <w:pPr>
        <w:pStyle w:val="7"/>
        <w:spacing w:after="0"/>
        <w:jc w:val="both"/>
        <w:sectPr>
          <w:pgSz w:w="11910" w:h="16840"/>
          <w:pgMar w:top="1280" w:right="283" w:bottom="580" w:left="1559" w:header="0" w:footer="388" w:gutter="0"/>
          <w:cols w:space="720" w:num="1"/>
        </w:sectPr>
      </w:pPr>
    </w:p>
    <w:p w14:paraId="58A0920C">
      <w:pPr>
        <w:pStyle w:val="7"/>
        <w:spacing w:before="66"/>
        <w:ind w:left="140" w:right="564" w:firstLine="566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7"/>
        <w:spacing w:before="3"/>
        <w:ind w:left="140" w:right="559" w:firstLine="566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7"/>
        <w:ind w:left="140" w:right="564" w:firstLine="566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7"/>
        <w:spacing w:before="3" w:line="237" w:lineRule="auto"/>
        <w:ind w:left="140" w:right="570" w:firstLine="629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7"/>
        <w:spacing w:before="4"/>
        <w:ind w:left="140" w:right="563" w:firstLine="566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7"/>
        <w:ind w:left="140" w:right="570" w:firstLine="566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7"/>
        <w:spacing w:before="3" w:line="237" w:lineRule="auto"/>
        <w:ind w:left="140" w:right="572" w:firstLine="566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7"/>
        <w:spacing w:before="3"/>
        <w:ind w:left="140" w:right="558" w:firstLine="566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7"/>
        <w:tabs>
          <w:tab w:val="right" w:pos="9917"/>
        </w:tabs>
        <w:spacing w:line="274" w:lineRule="exact"/>
        <w:ind w:left="14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7"/>
        <w:spacing w:before="2" w:line="275" w:lineRule="exact"/>
        <w:ind w:left="707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7"/>
        <w:ind w:left="140" w:right="554" w:firstLine="566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111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7"/>
        <w:spacing w:before="276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7"/>
        <w:spacing w:before="1"/>
        <w:ind w:left="140" w:right="568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15EED67F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609321D4">
      <w:pPr>
        <w:pStyle w:val="7"/>
        <w:spacing w:before="66" w:line="242" w:lineRule="auto"/>
        <w:ind w:left="140" w:right="556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7"/>
        <w:ind w:left="140" w:right="562" w:firstLine="566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7"/>
        <w:ind w:left="140" w:right="564" w:firstLine="566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7"/>
        <w:ind w:left="140" w:right="556" w:firstLine="566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7"/>
        <w:ind w:left="140" w:right="567" w:firstLine="566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1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551" w:leftChars="0" w:right="0" w:right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7"/>
      </w:pPr>
    </w:p>
    <w:p w14:paraId="1CA2A915">
      <w:pPr>
        <w:pStyle w:val="7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7"/>
        <w:ind w:left="140" w:right="557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707" w:right="0" w:firstLine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7"/>
        <w:ind w:left="1427" w:right="568" w:hanging="36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7"/>
        <w:ind w:left="1427" w:right="559" w:hanging="36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5A52E59F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795208BE">
      <w:pPr>
        <w:pStyle w:val="7"/>
        <w:spacing w:before="66" w:line="242" w:lineRule="auto"/>
        <w:ind w:left="1427" w:right="576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746" w:right="0" w:firstLine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7"/>
        <w:spacing w:before="3"/>
        <w:ind w:left="1557" w:right="561" w:hanging="423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7"/>
        <w:spacing w:line="242" w:lineRule="auto"/>
        <w:ind w:left="1557" w:right="567" w:hanging="423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7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7"/>
        <w:spacing w:line="237" w:lineRule="auto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501" w:right="558" w:firstLine="244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7"/>
        <w:spacing w:before="4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7"/>
        <w:spacing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7"/>
        <w:spacing w:before="5" w:line="237" w:lineRule="auto"/>
        <w:ind w:left="1427" w:right="56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7"/>
        <w:spacing w:before="3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7"/>
        <w:spacing w:line="242" w:lineRule="auto"/>
        <w:ind w:left="1427" w:right="576" w:hanging="36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7"/>
        <w:spacing w:before="50"/>
      </w:pPr>
    </w:p>
    <w:p w14:paraId="4384A3A5">
      <w:pPr>
        <w:pStyle w:val="7"/>
        <w:spacing w:line="187" w:lineRule="auto"/>
        <w:ind w:left="140" w:right="608" w:rightChars="0" w:firstLine="566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7"/>
        <w:ind w:left="140" w:right="562" w:firstLine="566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1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1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1425" w:right="0" w:hanging="358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2B31F9AE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7"/>
        <w:spacing w:before="66" w:line="242" w:lineRule="auto"/>
        <w:ind w:left="1427" w:right="558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0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4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55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7"/>
        <w:spacing w:before="3"/>
      </w:pPr>
    </w:p>
    <w:p w14:paraId="41AFD749">
      <w:pPr>
        <w:pStyle w:val="7"/>
        <w:spacing w:line="237" w:lineRule="auto"/>
        <w:ind w:left="140" w:right="562" w:firstLine="566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7"/>
        <w:spacing w:before="3" w:line="238" w:lineRule="exact"/>
        <w:ind w:left="707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7"/>
        <w:tabs>
          <w:tab w:val="left" w:pos="9816"/>
        </w:tabs>
        <w:spacing w:line="311" w:lineRule="exact"/>
        <w:ind w:left="14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7"/>
        <w:spacing w:before="5" w:line="237" w:lineRule="auto"/>
        <w:ind w:left="14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7"/>
        <w:spacing w:before="4"/>
        <w:ind w:left="140" w:right="568" w:firstLine="566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3324" w:right="737" w:hanging="1244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7"/>
        <w:spacing w:before="51"/>
        <w:rPr>
          <w:b/>
          <w:sz w:val="20"/>
        </w:rPr>
      </w:pPr>
    </w:p>
    <w:tbl>
      <w:tblPr>
        <w:tblStyle w:val="5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2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2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2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2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2"/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2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2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2952EDD1">
      <w:pPr>
        <w:pStyle w:val="12"/>
        <w:spacing w:after="0" w:line="253" w:lineRule="exact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25B05AD4">
      <w:pPr>
        <w:pStyle w:val="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2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2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2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2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2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2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2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2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2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2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2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2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2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2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2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2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2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2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2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2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2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2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6432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2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2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2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2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2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2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2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2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2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2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2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2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2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2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2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2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2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2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2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2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2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2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7"/>
        <w:rPr>
          <w:b/>
          <w:sz w:val="20"/>
        </w:rPr>
      </w:pPr>
    </w:p>
    <w:p w14:paraId="751883A6">
      <w:pPr>
        <w:pStyle w:val="7"/>
        <w:rPr>
          <w:b/>
          <w:sz w:val="20"/>
        </w:rPr>
      </w:pPr>
    </w:p>
    <w:p w14:paraId="44E25737">
      <w:pPr>
        <w:pStyle w:val="7"/>
        <w:rPr>
          <w:b/>
          <w:sz w:val="20"/>
        </w:rPr>
      </w:pPr>
    </w:p>
    <w:p w14:paraId="18B7B011">
      <w:pPr>
        <w:pStyle w:val="7"/>
        <w:rPr>
          <w:b/>
          <w:sz w:val="20"/>
        </w:rPr>
      </w:pPr>
    </w:p>
    <w:p w14:paraId="75D1AE99">
      <w:pPr>
        <w:pStyle w:val="7"/>
        <w:rPr>
          <w:b/>
          <w:sz w:val="20"/>
        </w:rPr>
      </w:pPr>
    </w:p>
    <w:p w14:paraId="1F09C53F">
      <w:pPr>
        <w:pStyle w:val="7"/>
        <w:rPr>
          <w:b/>
          <w:sz w:val="20"/>
        </w:rPr>
      </w:pPr>
    </w:p>
    <w:p w14:paraId="661EF0B7">
      <w:pPr>
        <w:pStyle w:val="7"/>
        <w:rPr>
          <w:b/>
          <w:sz w:val="20"/>
        </w:rPr>
      </w:pPr>
    </w:p>
    <w:p w14:paraId="207BBB72">
      <w:pPr>
        <w:pStyle w:val="7"/>
        <w:rPr>
          <w:b/>
          <w:sz w:val="20"/>
        </w:rPr>
      </w:pPr>
    </w:p>
    <w:p w14:paraId="44EE70EF">
      <w:pPr>
        <w:pStyle w:val="7"/>
        <w:rPr>
          <w:b/>
          <w:sz w:val="20"/>
        </w:rPr>
      </w:pPr>
    </w:p>
    <w:p w14:paraId="397F820C">
      <w:pPr>
        <w:pStyle w:val="7"/>
        <w:rPr>
          <w:b/>
          <w:sz w:val="20"/>
        </w:rPr>
      </w:pPr>
    </w:p>
    <w:p w14:paraId="24A715DB">
      <w:pPr>
        <w:pStyle w:val="7"/>
        <w:rPr>
          <w:b/>
          <w:sz w:val="20"/>
        </w:rPr>
      </w:pPr>
    </w:p>
    <w:p w14:paraId="176384BE">
      <w:pPr>
        <w:pStyle w:val="7"/>
        <w:rPr>
          <w:b/>
          <w:sz w:val="20"/>
        </w:rPr>
      </w:pPr>
    </w:p>
    <w:p w14:paraId="3F122746">
      <w:pPr>
        <w:pStyle w:val="7"/>
        <w:rPr>
          <w:b/>
          <w:sz w:val="20"/>
        </w:rPr>
      </w:pPr>
    </w:p>
    <w:p w14:paraId="0C6446AE">
      <w:pPr>
        <w:pStyle w:val="7"/>
        <w:rPr>
          <w:b/>
          <w:sz w:val="20"/>
        </w:rPr>
      </w:pPr>
    </w:p>
    <w:p w14:paraId="6E83B939">
      <w:pPr>
        <w:pStyle w:val="7"/>
        <w:rPr>
          <w:b/>
          <w:sz w:val="20"/>
        </w:rPr>
      </w:pPr>
    </w:p>
    <w:p w14:paraId="2573BCC7">
      <w:pPr>
        <w:pStyle w:val="7"/>
        <w:rPr>
          <w:b/>
          <w:sz w:val="20"/>
        </w:rPr>
      </w:pPr>
    </w:p>
    <w:p w14:paraId="4405B727">
      <w:pPr>
        <w:pStyle w:val="7"/>
        <w:rPr>
          <w:b/>
          <w:sz w:val="20"/>
        </w:rPr>
      </w:pPr>
    </w:p>
    <w:p w14:paraId="382903C6">
      <w:pPr>
        <w:pStyle w:val="7"/>
        <w:rPr>
          <w:b/>
          <w:sz w:val="20"/>
        </w:rPr>
      </w:pPr>
    </w:p>
    <w:p w14:paraId="7757C0D3">
      <w:pPr>
        <w:pStyle w:val="7"/>
        <w:rPr>
          <w:b/>
          <w:sz w:val="20"/>
        </w:rPr>
      </w:pPr>
    </w:p>
    <w:p w14:paraId="21FFCB78">
      <w:pPr>
        <w:pStyle w:val="7"/>
        <w:rPr>
          <w:b/>
          <w:sz w:val="20"/>
        </w:rPr>
      </w:pPr>
    </w:p>
    <w:p w14:paraId="60F6CF68">
      <w:pPr>
        <w:pStyle w:val="7"/>
        <w:rPr>
          <w:b/>
          <w:sz w:val="20"/>
        </w:rPr>
      </w:pPr>
    </w:p>
    <w:p w14:paraId="0A875132">
      <w:pPr>
        <w:pStyle w:val="7"/>
        <w:rPr>
          <w:b/>
          <w:sz w:val="20"/>
        </w:rPr>
      </w:pPr>
    </w:p>
    <w:p w14:paraId="6031DDE5">
      <w:pPr>
        <w:pStyle w:val="7"/>
        <w:rPr>
          <w:b/>
          <w:sz w:val="20"/>
        </w:rPr>
      </w:pPr>
    </w:p>
    <w:p w14:paraId="45617B19">
      <w:pPr>
        <w:pStyle w:val="7"/>
        <w:rPr>
          <w:b/>
          <w:sz w:val="20"/>
        </w:rPr>
      </w:pPr>
    </w:p>
    <w:p w14:paraId="29B178BE">
      <w:pPr>
        <w:pStyle w:val="7"/>
        <w:rPr>
          <w:b/>
          <w:sz w:val="20"/>
        </w:rPr>
      </w:pPr>
    </w:p>
    <w:p w14:paraId="375B3BA7">
      <w:pPr>
        <w:pStyle w:val="7"/>
        <w:rPr>
          <w:b/>
          <w:sz w:val="20"/>
        </w:rPr>
      </w:pPr>
    </w:p>
    <w:p w14:paraId="5C657C92">
      <w:pPr>
        <w:pStyle w:val="7"/>
        <w:rPr>
          <w:b/>
          <w:sz w:val="20"/>
        </w:rPr>
      </w:pPr>
    </w:p>
    <w:p w14:paraId="65DE8F78">
      <w:pPr>
        <w:pStyle w:val="7"/>
        <w:rPr>
          <w:b/>
          <w:sz w:val="20"/>
        </w:rPr>
      </w:pPr>
    </w:p>
    <w:p w14:paraId="5450CAE4">
      <w:pPr>
        <w:pStyle w:val="7"/>
        <w:spacing w:before="217"/>
        <w:rPr>
          <w:b/>
          <w:sz w:val="20"/>
        </w:rPr>
      </w:pPr>
    </w:p>
    <w:p w14:paraId="2A987DB3">
      <w:pPr>
        <w:spacing w:before="0"/>
        <w:ind w:left="0" w:right="142" w:firstLine="0"/>
        <w:jc w:val="right"/>
        <w:rPr>
          <w:sz w:val="20"/>
        </w:rPr>
      </w:pPr>
    </w:p>
    <w:p w14:paraId="1F002FD1">
      <w:pPr>
        <w:spacing w:after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111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7"/>
        <w:tabs>
          <w:tab w:val="left" w:pos="707"/>
          <w:tab w:val="left" w:pos="9528"/>
        </w:tabs>
        <w:spacing w:before="271"/>
        <w:ind w:left="111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</w:p>
    <w:p w14:paraId="6FACDE0B">
      <w:pPr>
        <w:pStyle w:val="7"/>
        <w:ind w:left="1320" w:leftChars="600" w:right="488" w:rightChars="222" w:firstLine="0" w:firstLineChars="0"/>
      </w:pPr>
    </w:p>
    <w:p w14:paraId="4E4AAE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7"/>
        <w:ind w:left="-440" w:leftChars="-200" w:right="559" w:firstLine="710" w:firstLineChars="296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7"/>
        <w:ind w:left="-440" w:leftChars="-200" w:right="556" w:firstLine="710" w:firstLineChars="296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7"/>
        <w:spacing w:before="1"/>
        <w:ind w:left="-440" w:leftChars="-200" w:right="569" w:firstLine="710" w:firstLineChars="296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7"/>
        <w:ind w:left="-440" w:leftChars="-200" w:right="557" w:firstLine="710" w:firstLineChars="296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14:paraId="319B2276">
      <w:pPr>
        <w:pStyle w:val="7"/>
        <w:ind w:left="-440" w:leftChars="-200" w:right="557" w:firstLine="710" w:firstLineChars="296"/>
        <w:jc w:val="both"/>
      </w:pPr>
      <w:r>
        <w:rPr>
          <w:lang w:val="ru-RU"/>
        </w:rPr>
        <w:t>ъ</w:t>
      </w:r>
      <w:r>
        <w:t xml:space="preserve">детских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7"/>
        <w:ind w:left="-440" w:leftChars="0" w:right="561" w:firstLine="566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7"/>
        <w:ind w:left="-440" w:leftChars="0" w:right="557" w:firstLine="564" w:firstLineChars="235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7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-440" w:leftChars="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7"/>
        <w:rPr>
          <w:sz w:val="20"/>
        </w:rPr>
      </w:pPr>
    </w:p>
    <w:p w14:paraId="143715DC">
      <w:pPr>
        <w:pStyle w:val="7"/>
        <w:rPr>
          <w:sz w:val="20"/>
        </w:rPr>
      </w:pPr>
    </w:p>
    <w:p w14:paraId="7E7FFC09">
      <w:pPr>
        <w:pStyle w:val="7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38784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487045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1.6pt;margin-top:38.35pt;height:56.6pt;width:153.7pt;z-index:251689984;mso-width-relative:page;mso-height-relative:page;" filled="f" stroked="t" coordsize="21600,21600" o:gfxdata="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PES1k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591185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9.85pt;margin-top:46.55pt;height:131.6pt;width:57.95pt;z-index:251687936;mso-width-relative:page;mso-height-relative:page;" filled="f" stroked="t" coordsize="21600,21600" o:gfxdata="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XcMTf2gAAAAoBAAAPAAAAAAAAAAEAIAAAACIAAABkcnMvZG93bnJl&#10;di54bWxQSwECFAAUAAAACACHTuJAKrs+FDQCAAA3BAAADgAAAAAAAAABACAAAAAp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05pt;margin-top:54.05pt;height:38.15pt;width:0.7pt;z-index:251686912;mso-width-relative:page;mso-height-relative:page;" filled="f" stroked="t" coordsize="21600,21600" o:gfxdata="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3IUp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548005</wp:posOffset>
                </wp:positionV>
                <wp:extent cx="302895" cy="1670685"/>
                <wp:effectExtent l="38100" t="2540" r="20955" b="317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" cy="167068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4.4pt;margin-top:43.15pt;height:131.55pt;width:23.85pt;z-index:251685888;mso-width-relative:page;mso-height-relative:page;" filled="f" stroked="t" coordsize="21600,21600" o:gfxdata="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Bh0tkAAAAKAQAADwAAAAAAAAABACAAAAAiAAAAZHJz&#10;L2Rvd25yZXYueG1sUEsBAhQAFAAAAAgAh07iQNnmAPo8AgAAQQQAAA4AAAAAAAAAAQAgAAAAKA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591185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.25pt;margin-top:46.55pt;height:124.75pt;width:145.9pt;z-index:251684864;mso-width-relative:page;mso-height-relative:page;" filled="f" stroked="t" coordsize="21600,21600" o:gfxdata="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FfaOt1wAAAAkBAAAPAAAAAAAAAAEAIAAAACIAAABkcnMv&#10;ZG93bnJldi54bWxQSwECFAAUAAAACACHTuJAHgdtLz0CAABCBAAADgAAAAAAAAABACAAAAAmAQAA&#10;ZHJzL2Uyb0RvYy54bWxQSwUGAAAAAAYABgBZAQAA1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525145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.95pt;margin-top:41.35pt;height:44.3pt;width:143.2pt;z-index:251683840;mso-width-relative:page;mso-height-relative:page;" filled="f" stroked="t" coordsize="21600,21600" o:gfxdata="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Xab+2AAAAAk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D06E3C8">
      <w:pPr>
        <w:pStyle w:val="7"/>
        <w:spacing w:before="8"/>
        <w:rPr>
          <w:sz w:val="8"/>
        </w:rPr>
      </w:pPr>
    </w:p>
    <w:p w14:paraId="416800F1">
      <w:pPr>
        <w:pStyle w:val="7"/>
        <w:spacing w:before="3"/>
        <w:rPr>
          <w:sz w:val="10"/>
        </w:rPr>
      </w:pPr>
    </w:p>
    <w:p w14:paraId="509ACAE9">
      <w:pPr>
        <w:pStyle w:val="7"/>
        <w:spacing w:before="8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40640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-23.15pt;margin-top:3.2pt;height:42.5pt;width:70.85pt;mso-wrap-distance-left:0pt;mso-wrap-distance-right:0pt;z-index:-251652096;mso-width-relative:page;mso-height-relative:page;" fillcolor="#9EE256" filled="t" stroked="f" coordsize="899794,539750" wrapcoords="0 0 0 20584 21036 20584 21036 0 0 0" o:gfxdata="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JZz4B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3F46BC">
      <w:pPr>
        <w:pStyle w:val="7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130.9pt;margin-top:0.9pt;height:42.5pt;width:70.85pt;mso-wrap-distance-left:0pt;mso-wrap-distance-right:0pt;z-index:-251653120;mso-width-relative:page;mso-height-relative:page;" fillcolor="#9EE256" filled="t" stroked="f" coordsize="899794,539750" wrapcoords="0 0 0 20584 21036 20584 21036 0 0 0" o:gfxdata="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Egppx9UAAAAIAQAADwAAAAAAAAABACAAAAAiAAAAZHJzL2Rvd25yZXYu&#10;eG1sUEsBAhQAFAAAAAgAh07iQNd9vyviAgAAJAgAAA4AAAAAAAAAAQAgAAAAJAEAAGRycy9lMm9E&#10;b2MueG1sUEsFBgAAAAAGAAYAWQEAAHgGAAAAAA=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-660400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pt;margin-top:-52pt;height:134.3pt;width:161.55pt;z-index:251688960;mso-width-relative:page;mso-height-relative:page;" filled="f" stroked="t" coordsize="21600,21600" o:gfxdata="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CnnI02wAAAAw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62865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42.8pt;margin-top:4.95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Enr0rWAAAACA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7"/>
        <w:spacing w:before="3"/>
        <w:rPr>
          <w:sz w:val="10"/>
        </w:rPr>
      </w:pPr>
    </w:p>
    <w:p w14:paraId="537ED87A">
      <w:pPr>
        <w:pStyle w:val="7"/>
        <w:spacing w:before="3"/>
        <w:rPr>
          <w:sz w:val="10"/>
        </w:rPr>
      </w:pPr>
    </w:p>
    <w:p w14:paraId="72E8F3F6">
      <w:pPr>
        <w:pStyle w:val="7"/>
        <w:spacing w:before="3"/>
        <w:rPr>
          <w:sz w:val="10"/>
        </w:rPr>
      </w:pPr>
    </w:p>
    <w:p w14:paraId="1C10327E">
      <w:pPr>
        <w:pStyle w:val="7"/>
        <w:spacing w:before="3"/>
        <w:rPr>
          <w:sz w:val="10"/>
        </w:rPr>
      </w:pPr>
    </w:p>
    <w:p w14:paraId="37F94CCC">
      <w:pPr>
        <w:pStyle w:val="7"/>
        <w:spacing w:before="3"/>
        <w:rPr>
          <w:sz w:val="10"/>
        </w:rPr>
      </w:pPr>
    </w:p>
    <w:p w14:paraId="512D6B09">
      <w:pPr>
        <w:pStyle w:val="7"/>
        <w:spacing w:before="3"/>
        <w:rPr>
          <w:sz w:val="10"/>
        </w:rPr>
      </w:pPr>
    </w:p>
    <w:p w14:paraId="0960CF46">
      <w:pPr>
        <w:pStyle w:val="7"/>
        <w:spacing w:before="3"/>
        <w:rPr>
          <w:sz w:val="10"/>
        </w:rPr>
      </w:pPr>
    </w:p>
    <w:p w14:paraId="31A0D184">
      <w:pPr>
        <w:pStyle w:val="7"/>
        <w:spacing w:before="3"/>
        <w:rPr>
          <w:sz w:val="10"/>
        </w:rPr>
      </w:pPr>
    </w:p>
    <w:p w14:paraId="0E94D7E3">
      <w:pPr>
        <w:pStyle w:val="7"/>
        <w:spacing w:before="3"/>
        <w:rPr>
          <w:sz w:val="10"/>
        </w:rPr>
      </w:pPr>
    </w:p>
    <w:p w14:paraId="34A491DF">
      <w:pPr>
        <w:pStyle w:val="7"/>
        <w:spacing w:before="3"/>
        <w:rPr>
          <w:sz w:val="10"/>
        </w:rPr>
      </w:pPr>
    </w:p>
    <w:p w14:paraId="2B4E6E8F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15240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-14.35pt;margin-top:1.2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6hUlNUAAAAIAQAADwAAAAAAAAABACAAAAAiAAAAZHJzL2Rvd25yZXYu&#10;eG1sUEsBAhQAFAAAAAgAh07iQKKImTXiAgAAJQgAAA4AAAAAAAAAAQAgAAAAJA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2540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3.2pt;margin-top:0.2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EXXPXbUAAAABwEAAA8AAAAAAAAAAQAgAAAAIgAAAGRycy9kb3ducmV2Lnht&#10;bFBLAQIUABQAAAAIAIdO4kCIJQMc4QIAACUIAAAOAAAAAAAAAAEAIAAAACMBAABkcnMvZTJvRG9j&#10;LnhtbFBLBQYAAAAABgAGAFkBAAB2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211.1pt;margin-top:3.6pt;height:42.5pt;width:70.85pt;mso-wrap-distance-left:0pt;mso-wrap-distance-right:0pt;z-index:-251637760;mso-width-relative:page;mso-height-relative:page;" fillcolor="#92D050" filled="t" stroked="f" coordsize="899794,539750" wrapcoords="0 0 0 20584 21036 20584 21036 0 0 0" o:gfxdata="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oDG6t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28575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73.5pt;margin-top:2.25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ZBby/9YAAAAIAQAADwAAAAAAAAABACAAAAAiAAAAZHJzL2Rvd25yZXYu&#10;eG1sUEsBAhQAFAAAAAgAh07iQFlg/ifhAgAAJAgAAA4AAAAAAAAAAQAgAAAAJQ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7"/>
        <w:spacing w:before="3"/>
        <w:rPr>
          <w:sz w:val="10"/>
        </w:rPr>
      </w:pPr>
    </w:p>
    <w:p w14:paraId="5A659722">
      <w:pPr>
        <w:pStyle w:val="7"/>
        <w:spacing w:before="3"/>
        <w:rPr>
          <w:sz w:val="10"/>
        </w:rPr>
      </w:pPr>
    </w:p>
    <w:p w14:paraId="2D06231B">
      <w:pPr>
        <w:pStyle w:val="7"/>
        <w:spacing w:before="3"/>
        <w:rPr>
          <w:sz w:val="10"/>
        </w:rPr>
      </w:pPr>
    </w:p>
    <w:p w14:paraId="55558B9E">
      <w:pPr>
        <w:pStyle w:val="7"/>
        <w:spacing w:before="3"/>
        <w:rPr>
          <w:sz w:val="10"/>
        </w:rPr>
      </w:pPr>
    </w:p>
    <w:p w14:paraId="65D58074">
      <w:pPr>
        <w:pStyle w:val="7"/>
        <w:spacing w:before="3"/>
        <w:rPr>
          <w:sz w:val="10"/>
        </w:rPr>
      </w:pPr>
    </w:p>
    <w:p w14:paraId="51198052">
      <w:pPr>
        <w:pStyle w:val="7"/>
        <w:spacing w:before="3"/>
        <w:rPr>
          <w:sz w:val="10"/>
        </w:rPr>
      </w:pPr>
    </w:p>
    <w:p w14:paraId="4D387762">
      <w:pPr>
        <w:pStyle w:val="7"/>
        <w:spacing w:before="3"/>
        <w:rPr>
          <w:sz w:val="10"/>
        </w:rPr>
      </w:pPr>
    </w:p>
    <w:p w14:paraId="722AC4C1">
      <w:pPr>
        <w:pStyle w:val="7"/>
        <w:spacing w:before="3"/>
        <w:rPr>
          <w:sz w:val="10"/>
        </w:rPr>
      </w:pPr>
    </w:p>
    <w:p w14:paraId="6F69340D">
      <w:pPr>
        <w:pStyle w:val="7"/>
        <w:spacing w:before="3"/>
        <w:rPr>
          <w:sz w:val="10"/>
        </w:rPr>
      </w:pPr>
    </w:p>
    <w:p w14:paraId="55126CD8">
      <w:pPr>
        <w:pStyle w:val="7"/>
        <w:spacing w:before="3"/>
        <w:rPr>
          <w:sz w:val="10"/>
        </w:rPr>
      </w:pPr>
    </w:p>
    <w:p w14:paraId="797AFDF4">
      <w:pPr>
        <w:pStyle w:val="7"/>
        <w:spacing w:before="3"/>
        <w:rPr>
          <w:sz w:val="10"/>
        </w:rPr>
      </w:pPr>
    </w:p>
    <w:p w14:paraId="552841A9">
      <w:pPr>
        <w:pStyle w:val="7"/>
        <w:spacing w:before="3"/>
        <w:rPr>
          <w:sz w:val="10"/>
        </w:rPr>
      </w:pPr>
    </w:p>
    <w:p w14:paraId="1B6BBA88">
      <w:pPr>
        <w:pStyle w:val="7"/>
        <w:spacing w:before="3"/>
        <w:rPr>
          <w:sz w:val="10"/>
        </w:rPr>
      </w:pPr>
    </w:p>
    <w:p w14:paraId="7C454278">
      <w:pPr>
        <w:pStyle w:val="7"/>
        <w:spacing w:before="3"/>
        <w:rPr>
          <w:sz w:val="10"/>
        </w:rPr>
      </w:pPr>
    </w:p>
    <w:p w14:paraId="56E91AEA">
      <w:pPr>
        <w:pStyle w:val="7"/>
        <w:spacing w:before="3"/>
        <w:rPr>
          <w:sz w:val="10"/>
        </w:rPr>
      </w:pPr>
    </w:p>
    <w:p w14:paraId="57039317">
      <w:pPr>
        <w:pStyle w:val="7"/>
        <w:spacing w:before="3"/>
        <w:rPr>
          <w:sz w:val="10"/>
        </w:rPr>
      </w:pPr>
    </w:p>
    <w:p w14:paraId="13AE17C8">
      <w:pPr>
        <w:pStyle w:val="7"/>
        <w:spacing w:before="3"/>
        <w:rPr>
          <w:sz w:val="10"/>
        </w:rPr>
      </w:pPr>
    </w:p>
    <w:p w14:paraId="22FCD0ED">
      <w:pPr>
        <w:pStyle w:val="7"/>
        <w:spacing w:before="3"/>
        <w:rPr>
          <w:sz w:val="10"/>
        </w:rPr>
      </w:pPr>
    </w:p>
    <w:p w14:paraId="04649AF3">
      <w:pPr>
        <w:pStyle w:val="7"/>
        <w:spacing w:before="3"/>
        <w:rPr>
          <w:sz w:val="10"/>
        </w:rPr>
      </w:pPr>
    </w:p>
    <w:p w14:paraId="76443424">
      <w:pPr>
        <w:pStyle w:val="7"/>
        <w:rPr>
          <w:sz w:val="20"/>
        </w:rPr>
      </w:pPr>
    </w:p>
    <w:p w14:paraId="2250CD8B">
      <w:pPr>
        <w:pStyle w:val="7"/>
        <w:rPr>
          <w:sz w:val="20"/>
        </w:rPr>
      </w:pPr>
    </w:p>
    <w:p w14:paraId="2C114825">
      <w:pPr>
        <w:pStyle w:val="7"/>
        <w:rPr>
          <w:sz w:val="20"/>
        </w:rPr>
      </w:pPr>
    </w:p>
    <w:p w14:paraId="6B7B91C3">
      <w:pPr>
        <w:pStyle w:val="7"/>
        <w:spacing w:before="44"/>
        <w:rPr>
          <w:sz w:val="20"/>
        </w:rPr>
      </w:pPr>
    </w:p>
    <w:p w14:paraId="0811706A">
      <w:pPr>
        <w:pStyle w:val="7"/>
        <w:ind w:left="140" w:right="566" w:firstLine="427"/>
        <w:jc w:val="both"/>
      </w:pPr>
    </w:p>
    <w:p w14:paraId="0999E79D">
      <w:pPr>
        <w:pStyle w:val="7"/>
        <w:ind w:left="140" w:right="566" w:firstLine="427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2" w:hanging="36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8" w:hanging="36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0" w:hanging="36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7"/>
        <w:spacing w:before="3" w:line="275" w:lineRule="exact"/>
        <w:ind w:left="568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1"/>
        <w:numPr>
          <w:ilvl w:val="3"/>
          <w:numId w:val="2"/>
        </w:numPr>
        <w:spacing w:before="0" w:after="0" w:line="240" w:lineRule="auto"/>
        <w:ind w:left="440" w:leftChars="0" w:right="562" w:hanging="36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1"/>
        <w:numPr>
          <w:ilvl w:val="3"/>
          <w:numId w:val="2"/>
        </w:numPr>
        <w:spacing w:before="2" w:after="0" w:line="240" w:lineRule="auto"/>
        <w:ind w:left="440" w:leftChars="0" w:right="561" w:hanging="36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1"/>
        <w:numPr>
          <w:ilvl w:val="3"/>
          <w:numId w:val="2"/>
        </w:numPr>
        <w:spacing w:before="0" w:after="0" w:line="240" w:lineRule="auto"/>
        <w:ind w:left="440" w:leftChars="0" w:right="565" w:hanging="36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34F374A4">
      <w:pPr>
        <w:pStyle w:val="7"/>
        <w:tabs>
          <w:tab w:val="left" w:pos="9528"/>
        </w:tabs>
        <w:spacing w:line="274" w:lineRule="exact"/>
        <w:ind w:left="678"/>
        <w:jc w:val="both"/>
        <w:rPr>
          <w:color w:val="000000"/>
          <w:shd w:val="clear" w:color="auto" w:fill="D9D9D9"/>
        </w:rPr>
      </w:pPr>
    </w:p>
    <w:p w14:paraId="2E40296A">
      <w:pPr>
        <w:pStyle w:val="7"/>
        <w:tabs>
          <w:tab w:val="left" w:pos="9528"/>
        </w:tabs>
        <w:spacing w:line="274" w:lineRule="exact"/>
        <w:ind w:left="678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7"/>
      </w:pPr>
    </w:p>
    <w:p w14:paraId="405F818B">
      <w:pPr>
        <w:pStyle w:val="7"/>
        <w:ind w:left="140" w:right="557" w:firstLine="566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7"/>
        <w:spacing w:before="1" w:line="242" w:lineRule="auto"/>
        <w:ind w:left="140" w:right="557" w:firstLine="566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7"/>
        <w:ind w:left="140" w:right="557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7"/>
        <w:spacing w:line="238" w:lineRule="exact"/>
        <w:ind w:left="707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7"/>
        <w:spacing w:line="311" w:lineRule="exact"/>
        <w:ind w:left="707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7"/>
        <w:ind w:left="14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7"/>
      </w:pPr>
    </w:p>
    <w:p w14:paraId="774E1295">
      <w:pPr>
        <w:pStyle w:val="7"/>
        <w:spacing w:before="2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707" w:hanging="596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7"/>
        <w:spacing w:before="272" w:line="242" w:lineRule="auto"/>
        <w:ind w:left="140" w:right="572" w:firstLine="566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7"/>
        <w:spacing w:line="271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</w:p>
    <w:p w14:paraId="2EB0D5F8">
      <w:pPr>
        <w:pStyle w:val="7"/>
        <w:ind w:left="0" w:leftChars="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7"/>
        <w:spacing w:before="1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7"/>
        <w:spacing w:line="242" w:lineRule="auto"/>
        <w:ind w:left="1" w:leftChars="-163" w:right="566" w:hanging="360" w:hangingChars="15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7"/>
        <w:ind w:left="-1" w:leftChars="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установлению доброжелательной атмосферы во время урока;</w:t>
      </w:r>
    </w:p>
    <w:p w14:paraId="5029130C">
      <w:pPr>
        <w:pStyle w:val="7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7"/>
        <w:ind w:left="-1" w:leftChars="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707" w:hanging="596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7"/>
        <w:ind w:left="140" w:right="562" w:firstLine="566"/>
        <w:jc w:val="both"/>
      </w:pPr>
    </w:p>
    <w:p w14:paraId="369775C4">
      <w:pPr>
        <w:pStyle w:val="7"/>
        <w:ind w:left="140" w:right="562" w:firstLine="566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7"/>
        <w:ind w:left="140" w:right="560" w:firstLine="566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7"/>
        <w:ind w:left="140" w:right="563" w:firstLine="706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7"/>
        <w:spacing w:before="3" w:line="237" w:lineRule="auto"/>
        <w:ind w:left="0" w:leftChars="0" w:right="578" w:firstLine="705" w:firstLineChars="294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7"/>
        <w:spacing w:before="4"/>
        <w:ind w:left="0" w:leftChars="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7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7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-5" w:leftChars="0" w:firstLine="5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7"/>
        <w:spacing w:before="2"/>
        <w:ind w:left="-1" w:leftChars="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7"/>
        <w:spacing w:line="274" w:lineRule="exact"/>
        <w:ind w:left="-1" w:leftChars="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7"/>
        <w:spacing w:before="3"/>
        <w:ind w:left="-1" w:leftChars="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7"/>
        <w:ind w:left="-1" w:leftChars="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7"/>
        <w:spacing w:before="3" w:line="237" w:lineRule="auto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7"/>
        <w:spacing w:before="3" w:line="275" w:lineRule="exact"/>
        <w:ind w:left="-1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7"/>
        <w:spacing w:line="275" w:lineRule="exact"/>
        <w:ind w:left="-1" w:leftChars="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7"/>
        <w:spacing w:before="3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7"/>
        <w:spacing w:line="242" w:lineRule="auto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7"/>
        <w:spacing w:line="271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7"/>
        <w:spacing w:before="1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7"/>
        <w:ind w:left="-1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7"/>
        <w:spacing w:line="242" w:lineRule="auto"/>
        <w:ind w:left="-1" w:leftChars="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7"/>
        <w:spacing w:before="66"/>
        <w:ind w:left="0" w:leftChars="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класса;</w:t>
      </w:r>
    </w:p>
    <w:p w14:paraId="44476910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7"/>
        <w:ind w:left="0" w:leftChars="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7"/>
        <w:spacing w:before="4" w:line="237" w:lineRule="auto"/>
        <w:ind w:left="0" w:leftChars="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7"/>
        <w:spacing w:line="242" w:lineRule="auto"/>
        <w:ind w:left="0" w:leftChars="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7"/>
        <w:spacing w:line="242" w:lineRule="auto"/>
        <w:ind w:left="0" w:leftChars="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0" w:right="41" w:firstLine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707" w:hanging="596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7"/>
        <w:spacing w:before="271"/>
        <w:ind w:left="140" w:right="568" w:firstLine="566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7"/>
        <w:ind w:left="140" w:right="569" w:firstLine="85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1"/>
        <w:numPr>
          <w:ilvl w:val="0"/>
          <w:numId w:val="3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140" w:right="556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1"/>
        <w:numPr>
          <w:ilvl w:val="0"/>
          <w:numId w:val="3"/>
        </w:numPr>
        <w:tabs>
          <w:tab w:val="left" w:pos="990"/>
        </w:tabs>
        <w:spacing w:before="0" w:after="0" w:line="271" w:lineRule="exact"/>
        <w:ind w:left="990" w:right="0" w:hanging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1"/>
        <w:numPr>
          <w:ilvl w:val="0"/>
          <w:numId w:val="3"/>
        </w:numPr>
        <w:tabs>
          <w:tab w:val="left" w:pos="990"/>
        </w:tabs>
        <w:spacing w:before="1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1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1"/>
        <w:numPr>
          <w:ilvl w:val="0"/>
          <w:numId w:val="3"/>
        </w:numPr>
        <w:tabs>
          <w:tab w:val="left" w:pos="990"/>
        </w:tabs>
        <w:spacing w:before="3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1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7"/>
        <w:spacing w:before="2"/>
        <w:ind w:left="140" w:right="562" w:firstLine="912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7"/>
        <w:spacing w:before="66" w:line="242" w:lineRule="auto"/>
        <w:ind w:left="140" w:right="571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7"/>
        <w:ind w:left="140" w:right="557" w:firstLine="85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7"/>
        <w:spacing w:line="237" w:lineRule="auto"/>
        <w:ind w:left="140" w:right="573" w:firstLine="566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7"/>
        <w:spacing w:line="242" w:lineRule="auto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7"/>
        <w:spacing w:line="242" w:lineRule="auto"/>
        <w:ind w:left="861" w:right="748" w:hanging="36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7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7"/>
        <w:spacing w:line="242" w:lineRule="auto"/>
        <w:ind w:left="861" w:right="741" w:hanging="36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203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7"/>
        <w:spacing w:line="237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7"/>
        <w:ind w:left="861" w:right="745" w:hanging="36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7"/>
        <w:spacing w:line="242" w:lineRule="auto"/>
        <w:ind w:left="861" w:right="746" w:hanging="36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2883ABEE">
      <w:pPr>
        <w:pStyle w:val="7"/>
        <w:tabs>
          <w:tab w:val="right" w:pos="10018"/>
        </w:tabs>
        <w:spacing w:line="271" w:lineRule="exact"/>
        <w:ind w:left="501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7"/>
        <w:ind w:left="861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7"/>
        <w:ind w:left="861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111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65A50952">
      <w:pPr>
        <w:pStyle w:val="7"/>
        <w:spacing w:before="271" w:line="242" w:lineRule="auto"/>
        <w:ind w:left="140" w:right="576" w:firstLine="566"/>
        <w:jc w:val="both"/>
      </w:pPr>
      <w:r>
        <w:t>Воспитание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курсов внеурочной деятельности осуществляется преимущественно через:</w:t>
      </w:r>
    </w:p>
    <w:p w14:paraId="7E536ADC">
      <w:pPr>
        <w:pStyle w:val="7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CE0C6E">
      <w:pPr>
        <w:pStyle w:val="7"/>
        <w:spacing w:before="1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429818B6">
      <w:pPr>
        <w:pStyle w:val="7"/>
        <w:spacing w:before="5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21C60BF6">
      <w:pPr>
        <w:pStyle w:val="7"/>
        <w:spacing w:before="4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7A23C8C">
      <w:pPr>
        <w:pStyle w:val="7"/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лицее осуществляется в рамках следующих выбранных обучающимися курсов, занятий:</w:t>
      </w:r>
    </w:p>
    <w:p w14:paraId="0DFBBB51">
      <w:pPr>
        <w:pStyle w:val="7"/>
        <w:tabs>
          <w:tab w:val="left" w:pos="3307"/>
          <w:tab w:val="left" w:pos="7009"/>
        </w:tabs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6778F5CA">
      <w:pPr>
        <w:pStyle w:val="7"/>
        <w:spacing w:line="242" w:lineRule="auto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3EF0E2">
      <w:pPr>
        <w:pStyle w:val="7"/>
        <w:spacing w:line="271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46"/>
        </w:rPr>
        <w:t xml:space="preserve"> </w:t>
      </w:r>
      <w:r>
        <w:t>интеллектуальной,</w:t>
      </w:r>
      <w:r>
        <w:rPr>
          <w:spacing w:val="-14"/>
        </w:rPr>
        <w:t xml:space="preserve"> </w:t>
      </w:r>
      <w:r>
        <w:t>научной,</w:t>
      </w:r>
      <w:r>
        <w:rPr>
          <w:spacing w:val="-15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27B0AF1C">
      <w:pPr>
        <w:pStyle w:val="7"/>
        <w:spacing w:line="238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3256D1CD">
      <w:pPr>
        <w:pStyle w:val="7"/>
        <w:spacing w:line="311" w:lineRule="exact"/>
        <w:ind w:left="501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художественной,</w:t>
      </w:r>
      <w:r>
        <w:rPr>
          <w:spacing w:val="72"/>
        </w:rPr>
        <w:t xml:space="preserve">   </w:t>
      </w:r>
      <w:r>
        <w:t>эстетической</w:t>
      </w:r>
      <w:r>
        <w:rPr>
          <w:spacing w:val="72"/>
        </w:rPr>
        <w:t xml:space="preserve">   </w:t>
      </w:r>
      <w:r>
        <w:t>направленности</w:t>
      </w:r>
      <w:r>
        <w:rPr>
          <w:spacing w:val="71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области</w:t>
      </w:r>
      <w:r>
        <w:rPr>
          <w:spacing w:val="72"/>
        </w:rPr>
        <w:t xml:space="preserve">   </w:t>
      </w:r>
      <w:r>
        <w:t>искусств,</w:t>
      </w:r>
      <w:r>
        <w:rPr>
          <w:spacing w:val="70"/>
          <w:w w:val="150"/>
        </w:rPr>
        <w:t xml:space="preserve">  </w:t>
      </w:r>
    </w:p>
    <w:p w14:paraId="4B6D9D60">
      <w:pPr>
        <w:pStyle w:val="7"/>
        <w:spacing w:line="275" w:lineRule="exact"/>
        <w:ind w:left="861"/>
        <w:jc w:val="both"/>
      </w:pP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14:paraId="289221B1">
      <w:pPr>
        <w:pStyle w:val="7"/>
        <w:spacing w:line="275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14:paraId="17CF805A">
      <w:pPr>
        <w:pStyle w:val="7"/>
        <w:ind w:left="501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14:paraId="2654E642">
      <w:pPr>
        <w:pStyle w:val="2"/>
        <w:spacing w:line="275" w:lineRule="exact"/>
        <w:ind w:left="851"/>
        <w:jc w:val="both"/>
      </w:pPr>
      <w:r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14:paraId="62C58AB8">
      <w:pPr>
        <w:pStyle w:val="7"/>
        <w:spacing w:line="237" w:lineRule="auto"/>
        <w:ind w:left="140" w:leftChars="0" w:right="563" w:firstLine="80" w:firstLineChars="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EC407F5">
      <w:pPr>
        <w:spacing w:before="1" w:line="240" w:lineRule="auto"/>
        <w:ind w:left="861" w:right="566" w:hanging="360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05D98BF2">
      <w:pPr>
        <w:pStyle w:val="7"/>
        <w:ind w:left="861" w:right="567" w:hanging="360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05D7D06C">
      <w:pPr>
        <w:pStyle w:val="7"/>
        <w:ind w:left="861" w:right="556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B6C0E45">
      <w:pPr>
        <w:pStyle w:val="7"/>
        <w:ind w:left="861" w:right="566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165E156">
      <w:pPr>
        <w:pStyle w:val="7"/>
        <w:spacing w:line="242" w:lineRule="auto"/>
        <w:ind w:left="861" w:right="572" w:hanging="360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</w:t>
      </w:r>
      <w:r>
        <w:rPr>
          <w:lang w:val="ru-RU"/>
        </w:rPr>
        <w:t>школы</w:t>
      </w:r>
      <w:r>
        <w:t>.</w:t>
      </w:r>
    </w:p>
    <w:p w14:paraId="39D959BC">
      <w:pPr>
        <w:pStyle w:val="7"/>
        <w:spacing w:after="0" w:line="242" w:lineRule="auto"/>
        <w:jc w:val="both"/>
      </w:pPr>
    </w:p>
    <w:p w14:paraId="4A3F27F6">
      <w:pPr>
        <w:pStyle w:val="7"/>
        <w:tabs>
          <w:tab w:val="left" w:pos="10560"/>
        </w:tabs>
        <w:spacing w:after="8" w:line="275" w:lineRule="exact"/>
        <w:ind w:left="4906" w:right="48" w:rightChars="22" w:firstLine="0"/>
        <w:jc w:val="both"/>
        <w:rPr>
          <w:sz w:val="24"/>
          <w:szCs w:val="24"/>
        </w:rPr>
      </w:pPr>
      <w:r>
        <w:rPr>
          <w:sz w:val="24"/>
          <w:szCs w:val="24"/>
        </w:rPr>
        <w:t>Внеурочная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деятельность</w:t>
      </w:r>
    </w:p>
    <w:tbl>
      <w:tblPr>
        <w:tblStyle w:val="5"/>
        <w:tblW w:w="0" w:type="auto"/>
        <w:tblInd w:w="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3267"/>
        <w:gridCol w:w="1558"/>
        <w:gridCol w:w="1561"/>
        <w:gridCol w:w="1870"/>
      </w:tblGrid>
      <w:tr w14:paraId="5CD04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  <w:vMerge w:val="restart"/>
          </w:tcPr>
          <w:p w14:paraId="63273D80">
            <w:pPr>
              <w:pStyle w:val="12"/>
              <w:tabs>
                <w:tab w:val="left" w:pos="10560"/>
              </w:tabs>
              <w:ind w:left="117" w:right="48" w:rightChars="22" w:firstLine="43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67" w:type="dxa"/>
            <w:vMerge w:val="restart"/>
          </w:tcPr>
          <w:p w14:paraId="513B6B41">
            <w:pPr>
              <w:pStyle w:val="12"/>
              <w:tabs>
                <w:tab w:val="left" w:pos="10560"/>
              </w:tabs>
              <w:spacing w:line="268" w:lineRule="exact"/>
              <w:ind w:left="875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gridSpan w:val="2"/>
          </w:tcPr>
          <w:p w14:paraId="45A9FF13">
            <w:pPr>
              <w:pStyle w:val="12"/>
              <w:tabs>
                <w:tab w:val="left" w:pos="10560"/>
              </w:tabs>
              <w:spacing w:line="256" w:lineRule="exact"/>
              <w:ind w:left="0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70" w:type="dxa"/>
            <w:vMerge w:val="restart"/>
          </w:tcPr>
          <w:p w14:paraId="3A75BA00">
            <w:pPr>
              <w:pStyle w:val="12"/>
              <w:tabs>
                <w:tab w:val="left" w:pos="10560"/>
              </w:tabs>
              <w:spacing w:line="268" w:lineRule="exact"/>
              <w:ind w:left="5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Всего</w:t>
            </w:r>
          </w:p>
        </w:tc>
      </w:tr>
      <w:tr w14:paraId="7767E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828B670">
            <w:pPr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</w:p>
        </w:tc>
        <w:tc>
          <w:tcPr>
            <w:tcW w:w="3267" w:type="dxa"/>
            <w:vMerge w:val="continue"/>
            <w:tcBorders>
              <w:top w:val="nil"/>
            </w:tcBorders>
          </w:tcPr>
          <w:p w14:paraId="074C0DE0">
            <w:pPr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8165E49">
            <w:pPr>
              <w:pStyle w:val="12"/>
              <w:tabs>
                <w:tab w:val="left" w:pos="10560"/>
              </w:tabs>
              <w:spacing w:line="268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14:paraId="23B666EE">
            <w:pPr>
              <w:pStyle w:val="12"/>
              <w:tabs>
                <w:tab w:val="left" w:pos="10560"/>
              </w:tabs>
              <w:spacing w:line="268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70" w:type="dxa"/>
            <w:vMerge w:val="continue"/>
            <w:tcBorders>
              <w:top w:val="nil"/>
            </w:tcBorders>
          </w:tcPr>
          <w:p w14:paraId="5A475242">
            <w:pPr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</w:p>
        </w:tc>
      </w:tr>
      <w:tr w14:paraId="0034D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5E174A0D">
            <w:pPr>
              <w:pStyle w:val="12"/>
              <w:tabs>
                <w:tab w:val="left" w:pos="10560"/>
              </w:tabs>
              <w:spacing w:line="258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422118D4">
            <w:pPr>
              <w:pStyle w:val="12"/>
              <w:tabs>
                <w:tab w:val="left" w:pos="10560"/>
              </w:tabs>
              <w:spacing w:line="258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558" w:type="dxa"/>
          </w:tcPr>
          <w:p w14:paraId="0C8C354D">
            <w:pPr>
              <w:pStyle w:val="12"/>
              <w:tabs>
                <w:tab w:val="left" w:pos="10560"/>
              </w:tabs>
              <w:spacing w:line="258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1F54E40C">
            <w:pPr>
              <w:pStyle w:val="12"/>
              <w:tabs>
                <w:tab w:val="left" w:pos="10560"/>
              </w:tabs>
              <w:spacing w:line="258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EB26A3E">
            <w:pPr>
              <w:pStyle w:val="12"/>
              <w:tabs>
                <w:tab w:val="left" w:pos="10560"/>
              </w:tabs>
              <w:spacing w:line="258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165F8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2AC67A7E">
            <w:pPr>
              <w:pStyle w:val="12"/>
              <w:tabs>
                <w:tab w:val="left" w:pos="10560"/>
              </w:tabs>
              <w:spacing w:line="256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425556C9">
            <w:pPr>
              <w:pStyle w:val="12"/>
              <w:tabs>
                <w:tab w:val="left" w:pos="10560"/>
              </w:tabs>
              <w:spacing w:line="256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1558" w:type="dxa"/>
          </w:tcPr>
          <w:p w14:paraId="55789DD5">
            <w:pPr>
              <w:pStyle w:val="12"/>
              <w:tabs>
                <w:tab w:val="left" w:pos="10560"/>
              </w:tabs>
              <w:spacing w:line="256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60A0D005">
            <w:pPr>
              <w:pStyle w:val="12"/>
              <w:tabs>
                <w:tab w:val="left" w:pos="10560"/>
              </w:tabs>
              <w:spacing w:line="256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8DE72BD">
            <w:pPr>
              <w:pStyle w:val="12"/>
              <w:tabs>
                <w:tab w:val="left" w:pos="10560"/>
              </w:tabs>
              <w:spacing w:line="256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729F1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4F2431DE">
            <w:pPr>
              <w:pStyle w:val="12"/>
              <w:tabs>
                <w:tab w:val="left" w:pos="10560"/>
              </w:tabs>
              <w:spacing w:line="268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14:paraId="516738C7">
            <w:pPr>
              <w:pStyle w:val="12"/>
              <w:tabs>
                <w:tab w:val="left" w:pos="10560"/>
              </w:tabs>
              <w:spacing w:line="268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Спортивно-оздоровительное</w:t>
            </w:r>
          </w:p>
          <w:p w14:paraId="280AFCF9">
            <w:pPr>
              <w:pStyle w:val="12"/>
              <w:tabs>
                <w:tab w:val="left" w:pos="10560"/>
              </w:tabs>
              <w:spacing w:line="264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58" w:type="dxa"/>
          </w:tcPr>
          <w:p w14:paraId="72980FDA">
            <w:pPr>
              <w:pStyle w:val="12"/>
              <w:tabs>
                <w:tab w:val="left" w:pos="10560"/>
              </w:tabs>
              <w:spacing w:line="268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7A16EA4A">
            <w:pPr>
              <w:pStyle w:val="12"/>
              <w:tabs>
                <w:tab w:val="left" w:pos="10560"/>
              </w:tabs>
              <w:spacing w:line="268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07B4897">
            <w:pPr>
              <w:pStyle w:val="12"/>
              <w:tabs>
                <w:tab w:val="left" w:pos="10560"/>
              </w:tabs>
              <w:spacing w:line="268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485A2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</w:tcPr>
          <w:p w14:paraId="2654F87F">
            <w:pPr>
              <w:pStyle w:val="12"/>
              <w:tabs>
                <w:tab w:val="left" w:pos="10560"/>
              </w:tabs>
              <w:spacing w:line="270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14:paraId="6DE0EDE0">
            <w:pPr>
              <w:pStyle w:val="12"/>
              <w:tabs>
                <w:tab w:val="left" w:pos="10560"/>
              </w:tabs>
              <w:spacing w:line="270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Функциональная</w:t>
            </w:r>
          </w:p>
          <w:p w14:paraId="3CA5D7E8">
            <w:pPr>
              <w:pStyle w:val="12"/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(читательская, </w:t>
            </w:r>
            <w:r>
              <w:rPr>
                <w:spacing w:val="-2"/>
                <w:sz w:val="24"/>
                <w:szCs w:val="24"/>
              </w:rPr>
              <w:t>математическая,</w:t>
            </w:r>
          </w:p>
          <w:p w14:paraId="195DD8A5">
            <w:pPr>
              <w:pStyle w:val="12"/>
              <w:tabs>
                <w:tab w:val="left" w:pos="10560"/>
              </w:tabs>
              <w:spacing w:line="270" w:lineRule="atLeas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естественно-научная, </w:t>
            </w:r>
            <w:r>
              <w:rPr>
                <w:sz w:val="24"/>
                <w:szCs w:val="24"/>
              </w:rPr>
              <w:t>финансовая, глобальные компетенции,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креативное </w:t>
            </w:r>
            <w:r>
              <w:rPr>
                <w:spacing w:val="-2"/>
                <w:sz w:val="24"/>
                <w:szCs w:val="24"/>
              </w:rPr>
              <w:t>мышление)</w:t>
            </w:r>
          </w:p>
        </w:tc>
        <w:tc>
          <w:tcPr>
            <w:tcW w:w="1558" w:type="dxa"/>
          </w:tcPr>
          <w:p w14:paraId="6EFB9AB6">
            <w:pPr>
              <w:pStyle w:val="12"/>
              <w:tabs>
                <w:tab w:val="left" w:pos="10560"/>
              </w:tabs>
              <w:spacing w:line="270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14:paraId="2751C1FB">
            <w:pPr>
              <w:pStyle w:val="12"/>
              <w:tabs>
                <w:tab w:val="left" w:pos="10560"/>
              </w:tabs>
              <w:spacing w:line="270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093017F">
            <w:pPr>
              <w:pStyle w:val="12"/>
              <w:tabs>
                <w:tab w:val="left" w:pos="10560"/>
              </w:tabs>
              <w:spacing w:line="270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0F1CE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</w:tcPr>
          <w:p w14:paraId="404033B9">
            <w:pPr>
              <w:pStyle w:val="12"/>
              <w:tabs>
                <w:tab w:val="left" w:pos="10560"/>
              </w:tabs>
              <w:spacing w:line="268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14:paraId="21270636">
            <w:pPr>
              <w:pStyle w:val="12"/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Общеинтеллектуальное направление:</w:t>
            </w:r>
          </w:p>
          <w:p w14:paraId="0733ED45">
            <w:pPr>
              <w:pStyle w:val="12"/>
              <w:tabs>
                <w:tab w:val="left" w:pos="10560"/>
              </w:tabs>
              <w:spacing w:line="264" w:lineRule="exac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физика»</w:t>
            </w:r>
          </w:p>
        </w:tc>
        <w:tc>
          <w:tcPr>
            <w:tcW w:w="1558" w:type="dxa"/>
          </w:tcPr>
          <w:p w14:paraId="026F0CDE">
            <w:pPr>
              <w:pStyle w:val="12"/>
              <w:tabs>
                <w:tab w:val="left" w:pos="10560"/>
              </w:tabs>
              <w:spacing w:line="268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3D848D03">
            <w:pPr>
              <w:pStyle w:val="12"/>
              <w:tabs>
                <w:tab w:val="left" w:pos="10560"/>
              </w:tabs>
              <w:spacing w:line="268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29E8E1E">
            <w:pPr>
              <w:pStyle w:val="12"/>
              <w:tabs>
                <w:tab w:val="left" w:pos="10560"/>
              </w:tabs>
              <w:spacing w:line="268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01F35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62" w:type="dxa"/>
          </w:tcPr>
          <w:p w14:paraId="7E5A9C04">
            <w:pPr>
              <w:pStyle w:val="12"/>
              <w:tabs>
                <w:tab w:val="left" w:pos="10560"/>
              </w:tabs>
              <w:spacing w:line="268" w:lineRule="exact"/>
              <w:ind w:left="9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67" w:type="dxa"/>
          </w:tcPr>
          <w:p w14:paraId="4DDFE695">
            <w:pPr>
              <w:pStyle w:val="12"/>
              <w:tabs>
                <w:tab w:val="left" w:pos="10560"/>
              </w:tabs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 направление:</w:t>
            </w:r>
          </w:p>
          <w:p w14:paraId="71B75BC1">
            <w:pPr>
              <w:pStyle w:val="12"/>
              <w:tabs>
                <w:tab w:val="left" w:pos="10560"/>
              </w:tabs>
              <w:spacing w:line="270" w:lineRule="atLeast"/>
              <w:ind w:right="48" w:rightChars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«История, культура, традиции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народа»</w:t>
            </w:r>
          </w:p>
        </w:tc>
        <w:tc>
          <w:tcPr>
            <w:tcW w:w="1558" w:type="dxa"/>
          </w:tcPr>
          <w:p w14:paraId="2AC7CFE9">
            <w:pPr>
              <w:pStyle w:val="12"/>
              <w:tabs>
                <w:tab w:val="left" w:pos="10560"/>
              </w:tabs>
              <w:spacing w:line="268" w:lineRule="exact"/>
              <w:ind w:left="11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0049FDDB">
            <w:pPr>
              <w:pStyle w:val="12"/>
              <w:tabs>
                <w:tab w:val="left" w:pos="10560"/>
              </w:tabs>
              <w:spacing w:line="268" w:lineRule="exact"/>
              <w:ind w:left="7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0D1A127">
            <w:pPr>
              <w:pStyle w:val="12"/>
              <w:tabs>
                <w:tab w:val="left" w:pos="10560"/>
              </w:tabs>
              <w:spacing w:line="268" w:lineRule="exact"/>
              <w:ind w:left="12" w:right="48" w:rightChars="2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6B205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3AB7ED2D">
            <w:pPr>
              <w:pStyle w:val="12"/>
              <w:tabs>
                <w:tab w:val="left" w:pos="10560"/>
              </w:tabs>
              <w:ind w:left="0" w:right="48" w:rightChars="22"/>
              <w:jc w:val="bot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14:paraId="1505BC58">
            <w:pPr>
              <w:pStyle w:val="12"/>
              <w:tabs>
                <w:tab w:val="left" w:pos="10560"/>
              </w:tabs>
              <w:spacing w:line="255" w:lineRule="exact"/>
              <w:ind w:right="48" w:rightChars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558" w:type="dxa"/>
          </w:tcPr>
          <w:p w14:paraId="5AE4331D">
            <w:pPr>
              <w:pStyle w:val="12"/>
              <w:tabs>
                <w:tab w:val="left" w:pos="10560"/>
              </w:tabs>
              <w:spacing w:line="255" w:lineRule="exact"/>
              <w:ind w:left="11" w:right="48" w:rightChars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561" w:type="dxa"/>
          </w:tcPr>
          <w:p w14:paraId="686AD709">
            <w:pPr>
              <w:pStyle w:val="12"/>
              <w:tabs>
                <w:tab w:val="left" w:pos="10560"/>
              </w:tabs>
              <w:spacing w:line="255" w:lineRule="exact"/>
              <w:ind w:left="7" w:right="48" w:rightChars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55E2DFCC">
            <w:pPr>
              <w:pStyle w:val="12"/>
              <w:tabs>
                <w:tab w:val="left" w:pos="10560"/>
              </w:tabs>
              <w:spacing w:line="255" w:lineRule="exact"/>
              <w:ind w:left="12" w:right="48" w:rightChars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14</w:t>
            </w:r>
          </w:p>
        </w:tc>
      </w:tr>
    </w:tbl>
    <w:p w14:paraId="1898E3AA">
      <w:pPr>
        <w:pStyle w:val="7"/>
        <w:spacing w:after="0" w:line="242" w:lineRule="auto"/>
        <w:jc w:val="both"/>
      </w:pPr>
    </w:p>
    <w:p w14:paraId="6406B1A8">
      <w:pPr>
        <w:pStyle w:val="7"/>
        <w:spacing w:after="0" w:line="242" w:lineRule="auto"/>
        <w:jc w:val="both"/>
      </w:pPr>
    </w:p>
    <w:p w14:paraId="07E919F1">
      <w:pPr>
        <w:pStyle w:val="7"/>
        <w:spacing w:after="0" w:line="242" w:lineRule="auto"/>
        <w:jc w:val="both"/>
      </w:pPr>
    </w:p>
    <w:p w14:paraId="047C9FEA">
      <w:pPr>
        <w:pStyle w:val="7"/>
        <w:spacing w:after="0" w:line="242" w:lineRule="auto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111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7"/>
        <w:spacing w:before="271"/>
        <w:ind w:left="140" w:right="557" w:firstLine="719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7"/>
        <w:spacing w:line="275" w:lineRule="exact"/>
        <w:ind w:left="707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лицея:</w:t>
      </w:r>
    </w:p>
    <w:p w14:paraId="60C92D80">
      <w:pPr>
        <w:pStyle w:val="2"/>
        <w:spacing w:line="274" w:lineRule="exact"/>
        <w:ind w:left="501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861" w:right="565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861" w:right="560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7"/>
        <w:spacing w:line="242" w:lineRule="auto"/>
        <w:ind w:left="861" w:right="561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1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501" w:leftChars="0" w:right="559" w:rightChars="0"/>
        <w:jc w:val="both"/>
        <w:rPr>
          <w:sz w:val="24"/>
        </w:rPr>
      </w:pPr>
    </w:p>
    <w:p w14:paraId="6343995C">
      <w:pPr>
        <w:pStyle w:val="7"/>
        <w:ind w:left="140" w:right="569" w:firstLine="566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1"/>
        <w:numPr>
          <w:ilvl w:val="0"/>
          <w:numId w:val="4"/>
        </w:numPr>
        <w:tabs>
          <w:tab w:val="left" w:pos="861"/>
        </w:tabs>
        <w:spacing w:before="3" w:after="0" w:line="237" w:lineRule="auto"/>
        <w:ind w:left="861" w:right="571" w:hanging="36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1"/>
        <w:numPr>
          <w:ilvl w:val="0"/>
          <w:numId w:val="4"/>
        </w:numPr>
        <w:tabs>
          <w:tab w:val="left" w:pos="861"/>
        </w:tabs>
        <w:spacing w:before="7" w:after="0" w:line="237" w:lineRule="auto"/>
        <w:ind w:left="861" w:right="565" w:hanging="36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1"/>
        <w:numPr>
          <w:ilvl w:val="0"/>
          <w:numId w:val="4"/>
        </w:numPr>
        <w:tabs>
          <w:tab w:val="left" w:pos="861"/>
        </w:tabs>
        <w:spacing w:before="0" w:after="0" w:line="237" w:lineRule="auto"/>
        <w:ind w:left="861" w:right="560" w:hanging="36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1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right="560" w:rightChars="0"/>
        <w:jc w:val="both"/>
        <w:rPr>
          <w:sz w:val="24"/>
        </w:rPr>
      </w:pPr>
    </w:p>
    <w:p w14:paraId="57B04AA2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7456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7"/>
        <w:spacing w:before="271"/>
        <w:ind w:left="991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7"/>
        <w:spacing w:before="3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7"/>
        <w:spacing w:line="275" w:lineRule="exact"/>
        <w:ind w:left="991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7"/>
        <w:spacing w:before="5" w:line="237" w:lineRule="auto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7"/>
        <w:spacing w:before="3"/>
        <w:ind w:left="424" w:right="1018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1"/>
        <w:numPr>
          <w:ilvl w:val="0"/>
          <w:numId w:val="5"/>
        </w:numPr>
        <w:tabs>
          <w:tab w:val="left" w:pos="708"/>
        </w:tabs>
        <w:spacing w:before="0" w:after="0" w:line="240" w:lineRule="auto"/>
        <w:ind w:left="724" w:leftChars="0" w:right="1016" w:hanging="284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1"/>
        <w:numPr>
          <w:ilvl w:val="0"/>
          <w:numId w:val="5"/>
        </w:numPr>
        <w:tabs>
          <w:tab w:val="left" w:pos="706"/>
          <w:tab w:val="left" w:pos="10100"/>
        </w:tabs>
        <w:spacing w:before="0" w:after="0" w:line="274" w:lineRule="exact"/>
        <w:ind w:left="722" w:leftChars="0" w:right="0" w:hanging="282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7"/>
        <w:ind w:left="708" w:right="839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1"/>
        <w:numPr>
          <w:ilvl w:val="0"/>
          <w:numId w:val="5"/>
        </w:numPr>
        <w:tabs>
          <w:tab w:val="left" w:pos="706"/>
          <w:tab w:val="left" w:pos="708"/>
        </w:tabs>
        <w:spacing w:before="2" w:after="0" w:line="240" w:lineRule="auto"/>
        <w:ind w:left="724" w:leftChars="0" w:right="1017" w:hanging="284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C42917A">
      <w:pPr>
        <w:pStyle w:val="2"/>
        <w:tabs>
          <w:tab w:val="left" w:pos="9812"/>
        </w:tabs>
        <w:ind w:left="991" w:hanging="596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991" w:hanging="596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7"/>
        <w:spacing w:before="272"/>
        <w:ind w:left="424" w:right="843" w:firstLine="566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3519D164">
      <w:pPr>
        <w:pStyle w:val="7"/>
        <w:ind w:left="424" w:right="845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7"/>
        <w:ind w:left="424" w:right="852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7"/>
        <w:spacing w:line="242" w:lineRule="auto"/>
        <w:ind w:left="1145" w:right="84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7"/>
        <w:ind w:left="1145" w:right="84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7"/>
        <w:tabs>
          <w:tab w:val="right" w:pos="10302"/>
        </w:tabs>
        <w:spacing w:line="276" w:lineRule="exact"/>
        <w:ind w:left="1145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7"/>
        <w:ind w:left="1145" w:right="838" w:hanging="36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7"/>
        <w:spacing w:line="237" w:lineRule="auto"/>
        <w:ind w:left="1145" w:right="841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7"/>
        <w:ind w:left="1145" w:right="840" w:hanging="36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7"/>
        <w:ind w:left="1145" w:right="841" w:hanging="36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общешкольных ключевых дел;</w:t>
      </w:r>
    </w:p>
    <w:p w14:paraId="0FC56D1D">
      <w:pPr>
        <w:pStyle w:val="7"/>
        <w:spacing w:line="274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7"/>
        <w:spacing w:before="1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7"/>
        <w:spacing w:before="2" w:line="237" w:lineRule="auto"/>
        <w:ind w:left="1145" w:right="848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7"/>
        <w:spacing w:before="3"/>
        <w:ind w:left="1145" w:right="842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7"/>
        <w:spacing w:line="274" w:lineRule="exact"/>
        <w:ind w:left="785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7"/>
        <w:ind w:left="1145" w:right="849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7"/>
        <w:spacing w:before="271"/>
        <w:ind w:left="96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7"/>
        <w:spacing w:before="5" w:line="237" w:lineRule="auto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7"/>
        <w:spacing w:before="4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7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395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0" w:leftChars="0" w:right="735" w:rightChars="334" w:firstLine="1180" w:firstLineChars="50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right="735" w:rightChars="334" w:firstLine="330" w:firstLineChars="15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1"/>
        <w:numPr>
          <w:ilvl w:val="0"/>
          <w:numId w:val="5"/>
        </w:numPr>
        <w:spacing w:before="0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1"/>
        <w:numPr>
          <w:ilvl w:val="0"/>
          <w:numId w:val="5"/>
        </w:numPr>
        <w:spacing w:before="1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1"/>
        <w:numPr>
          <w:ilvl w:val="0"/>
          <w:numId w:val="5"/>
        </w:numPr>
        <w:spacing w:before="0" w:after="0" w:line="240" w:lineRule="auto"/>
        <w:ind w:left="724" w:leftChars="0" w:right="51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0" w:leftChars="0" w:firstLine="0" w:firstLineChars="0"/>
        <w:rPr>
          <w:sz w:val="2"/>
          <w:szCs w:val="2"/>
        </w:rPr>
      </w:pPr>
    </w:p>
    <w:p w14:paraId="3D68F2D2">
      <w:pPr>
        <w:spacing w:after="0"/>
        <w:ind w:left="0" w:leftChars="0" w:firstLine="0" w:firstLineChars="0"/>
        <w:rPr>
          <w:sz w:val="2"/>
          <w:szCs w:val="2"/>
        </w:rPr>
      </w:pPr>
    </w:p>
    <w:p w14:paraId="7E526C6B">
      <w:pPr>
        <w:spacing w:after="0"/>
        <w:ind w:left="0" w:leftChars="0" w:firstLine="0" w:firstLineChars="0"/>
        <w:rPr>
          <w:sz w:val="2"/>
          <w:szCs w:val="2"/>
        </w:rPr>
      </w:pPr>
    </w:p>
    <w:p w14:paraId="25176717">
      <w:pPr>
        <w:spacing w:after="0"/>
        <w:ind w:left="0" w:leftChars="0" w:firstLine="0" w:firstLineChars="0"/>
        <w:rPr>
          <w:sz w:val="2"/>
          <w:szCs w:val="2"/>
        </w:rPr>
      </w:pPr>
    </w:p>
    <w:p w14:paraId="298F0F16">
      <w:pPr>
        <w:spacing w:after="0"/>
        <w:ind w:left="0" w:leftChars="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FBD4B4"/>
        </w:rPr>
      </w:pPr>
    </w:p>
    <w:p w14:paraId="3B183C94">
      <w:pPr>
        <w:pStyle w:val="2"/>
        <w:tabs>
          <w:tab w:val="left" w:pos="9812"/>
        </w:tabs>
        <w:spacing w:before="71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BD4B4"/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Модуль</w:t>
      </w:r>
      <w:r>
        <w:rPr>
          <w:color w:val="000000" w:themeColor="text1"/>
          <w:spacing w:val="-1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«Профилактика</w:t>
      </w:r>
      <w:r>
        <w:rPr>
          <w:color w:val="000000" w:themeColor="text1"/>
          <w:spacing w:val="-6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9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безопасность»</w:t>
      </w:r>
      <w:r>
        <w:rPr>
          <w:color w:val="000000"/>
          <w:highlight w:val="lightGray"/>
          <w:shd w:val="clear" w:color="auto" w:fill="FBD4B4"/>
        </w:rPr>
        <w:tab/>
      </w:r>
    </w:p>
    <w:p w14:paraId="6217DDD5">
      <w:pPr>
        <w:pStyle w:val="7"/>
        <w:spacing w:before="271"/>
        <w:ind w:left="424" w:right="846" w:firstLine="566"/>
        <w:jc w:val="both"/>
      </w:pPr>
      <w:r>
        <w:t>Ухудшение здоровья детей школьного возраста в России стало не только медицинской,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серьезной</w:t>
      </w:r>
      <w:r>
        <w:rPr>
          <w:spacing w:val="-5"/>
        </w:rPr>
        <w:t xml:space="preserve"> </w:t>
      </w:r>
      <w:r>
        <w:t>педагогической проблемой.</w:t>
      </w:r>
      <w:r>
        <w:rPr>
          <w:spacing w:val="40"/>
        </w:rPr>
        <w:t xml:space="preserve">  </w:t>
      </w:r>
      <w:r>
        <w:t>Пожалуй,</w:t>
      </w:r>
      <w:r>
        <w:rPr>
          <w:spacing w:val="80"/>
        </w:rPr>
        <w:t xml:space="preserve">  </w:t>
      </w:r>
      <w:r>
        <w:t>нет</w:t>
      </w:r>
      <w:r>
        <w:rPr>
          <w:spacing w:val="80"/>
        </w:rPr>
        <w:t xml:space="preserve">  </w:t>
      </w:r>
      <w: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BFA964D">
      <w:pPr>
        <w:pStyle w:val="7"/>
        <w:rPr>
          <w:sz w:val="20"/>
        </w:rPr>
      </w:pPr>
    </w:p>
    <w:p w14:paraId="6447F7C9">
      <w:pPr>
        <w:pStyle w:val="7"/>
        <w:rPr>
          <w:sz w:val="20"/>
        </w:rPr>
      </w:pPr>
    </w:p>
    <w:p w14:paraId="65E3866E">
      <w:pPr>
        <w:pStyle w:val="7"/>
        <w:rPr>
          <w:sz w:val="20"/>
        </w:rPr>
      </w:pPr>
    </w:p>
    <w:p w14:paraId="250389CE">
      <w:pPr>
        <w:pStyle w:val="7"/>
        <w:rPr>
          <w:sz w:val="20"/>
        </w:rPr>
      </w:pPr>
    </w:p>
    <w:p w14:paraId="313FCDAD">
      <w:pPr>
        <w:pStyle w:val="7"/>
        <w:rPr>
          <w:sz w:val="20"/>
        </w:rPr>
      </w:pPr>
    </w:p>
    <w:p w14:paraId="221B1DEB">
      <w:pPr>
        <w:pStyle w:val="7"/>
        <w:rPr>
          <w:sz w:val="20"/>
        </w:rPr>
      </w:pPr>
    </w:p>
    <w:p w14:paraId="13AF85C5">
      <w:pPr>
        <w:pStyle w:val="7"/>
        <w:rPr>
          <w:sz w:val="20"/>
        </w:rPr>
      </w:pPr>
    </w:p>
    <w:p w14:paraId="16317036">
      <w:pPr>
        <w:pStyle w:val="7"/>
        <w:rPr>
          <w:sz w:val="20"/>
        </w:rPr>
      </w:pPr>
    </w:p>
    <w:p w14:paraId="31085447">
      <w:pPr>
        <w:pStyle w:val="7"/>
        <w:rPr>
          <w:sz w:val="20"/>
        </w:rPr>
      </w:pPr>
    </w:p>
    <w:p w14:paraId="54249C0A">
      <w:pPr>
        <w:pStyle w:val="7"/>
        <w:rPr>
          <w:sz w:val="20"/>
        </w:rPr>
      </w:pPr>
    </w:p>
    <w:p w14:paraId="2E782AA7">
      <w:pPr>
        <w:pStyle w:val="7"/>
        <w:rPr>
          <w:sz w:val="20"/>
        </w:rPr>
      </w:pPr>
    </w:p>
    <w:p w14:paraId="605A1AAB">
      <w:pPr>
        <w:pStyle w:val="7"/>
        <w:rPr>
          <w:sz w:val="20"/>
        </w:rPr>
      </w:pPr>
    </w:p>
    <w:p w14:paraId="133CFDEA">
      <w:pPr>
        <w:pStyle w:val="7"/>
        <w:rPr>
          <w:sz w:val="20"/>
        </w:rPr>
      </w:pPr>
    </w:p>
    <w:p w14:paraId="738632E6">
      <w:pPr>
        <w:pStyle w:val="7"/>
        <w:rPr>
          <w:sz w:val="20"/>
        </w:rPr>
      </w:pPr>
    </w:p>
    <w:p w14:paraId="7EFB9FDC">
      <w:pPr>
        <w:pStyle w:val="7"/>
        <w:rPr>
          <w:sz w:val="20"/>
        </w:rPr>
      </w:pPr>
    </w:p>
    <w:p w14:paraId="5BCD83B8">
      <w:pPr>
        <w:pStyle w:val="7"/>
        <w:rPr>
          <w:sz w:val="20"/>
        </w:rPr>
      </w:pPr>
    </w:p>
    <w:p w14:paraId="15895233">
      <w:pPr>
        <w:pStyle w:val="7"/>
        <w:spacing w:before="165"/>
        <w:rPr>
          <w:sz w:val="20"/>
        </w:rPr>
      </w:pPr>
    </w:p>
    <w:p w14:paraId="60DBA041">
      <w:pPr>
        <w:spacing w:before="0"/>
        <w:ind w:left="0" w:right="324" w:firstLine="0"/>
        <w:jc w:val="right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979805</wp:posOffset>
                </wp:positionH>
                <wp:positionV relativeFrom="paragraph">
                  <wp:posOffset>-2315210</wp:posOffset>
                </wp:positionV>
                <wp:extent cx="6080760" cy="2708275"/>
                <wp:effectExtent l="0" t="0" r="0" b="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2708275"/>
                          <a:chOff x="0" y="0"/>
                          <a:chExt cx="6080760" cy="2708275"/>
                        </a:xfrm>
                      </wpg:grpSpPr>
                      <wps:wsp>
                        <wps:cNvPr id="172" name="Textbox 172"/>
                        <wps:cNvSpPr txBox="1"/>
                        <wps:spPr>
                          <a:xfrm>
                            <a:off x="145084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</wps:spPr>
                        <wps:txbx>
                          <w:txbxContent>
                            <w:p w14:paraId="10F9820E">
                              <w:pPr>
                                <w:spacing w:before="100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79FBE12C">
                              <w:pPr>
                                <w:spacing w:before="0" w:line="216" w:lineRule="auto"/>
                                <w:ind w:left="99" w:right="98" w:hanging="1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безнадзорности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и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правонарушений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626361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79B85A"/>
                          </a:solidFill>
                        </wps:spPr>
                        <wps:txbx>
                          <w:txbxContent>
                            <w:p w14:paraId="0EEF825F">
                              <w:pPr>
                                <w:spacing w:before="228" w:line="216" w:lineRule="auto"/>
                                <w:ind w:left="67" w:right="65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ранняя профилактика семейного неблагополучия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3107689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BB65D"/>
                          </a:solidFill>
                        </wps:spPr>
                        <wps:txbx>
                          <w:txbxContent>
                            <w:p w14:paraId="6F36B9D2">
                              <w:pPr>
                                <w:spacing w:before="24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профилактическая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работа по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предупреждению жестокого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обращения с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4589017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CB37C"/>
                          </a:solidFill>
                        </wps:spPr>
                        <wps:txbx>
                          <w:txbxContent>
                            <w:p w14:paraId="3DB8184A">
                              <w:pPr>
                                <w:spacing w:before="228" w:line="216" w:lineRule="auto"/>
                                <w:ind w:left="221" w:right="210" w:hanging="6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самовольного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ухода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из школы, дома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45084" y="950074"/>
                            <a:ext cx="1346835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808355">
                                <a:moveTo>
                                  <a:pt x="1346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986"/>
                                </a:lnTo>
                                <a:lnTo>
                                  <a:pt x="1346580" y="807986"/>
                                </a:lnTo>
                                <a:lnTo>
                                  <a:pt x="134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B09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23341" y="1579752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5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5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5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5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5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5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5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5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5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5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5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5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5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5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5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5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5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5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5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5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5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5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5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5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5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5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5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5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5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5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5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5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5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5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5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5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5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5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5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5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5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5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5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5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5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5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5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5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5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5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5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5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5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5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5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5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5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5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5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5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5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5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5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5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5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5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5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5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5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5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5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5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5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5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5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5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5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5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5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5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5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5"/>
                                </a:ln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6096" y="9143"/>
                                </a:lnTo>
                                <a:lnTo>
                                  <a:pt x="12191" y="3047"/>
                                </a:lnTo>
                                <a:lnTo>
                                  <a:pt x="18287" y="9143"/>
                                </a:lnTo>
                                <a:lnTo>
                                  <a:pt x="24384" y="3047"/>
                                </a:lnTo>
                                <a:lnTo>
                                  <a:pt x="30480" y="9143"/>
                                </a:lnTo>
                                <a:lnTo>
                                  <a:pt x="36575" y="3047"/>
                                </a:lnTo>
                                <a:lnTo>
                                  <a:pt x="42671" y="9143"/>
                                </a:lnTo>
                                <a:lnTo>
                                  <a:pt x="48768" y="3047"/>
                                </a:lnTo>
                                <a:lnTo>
                                  <a:pt x="54864" y="9143"/>
                                </a:lnTo>
                                <a:lnTo>
                                  <a:pt x="60959" y="3047"/>
                                </a:lnTo>
                                <a:lnTo>
                                  <a:pt x="67056" y="9143"/>
                                </a:lnTo>
                                <a:lnTo>
                                  <a:pt x="73152" y="3047"/>
                                </a:lnTo>
                                <a:lnTo>
                                  <a:pt x="79247" y="9143"/>
                                </a:lnTo>
                                <a:lnTo>
                                  <a:pt x="85343" y="3047"/>
                                </a:lnTo>
                                <a:lnTo>
                                  <a:pt x="91440" y="9143"/>
                                </a:lnTo>
                                <a:lnTo>
                                  <a:pt x="97536" y="3047"/>
                                </a:lnTo>
                                <a:lnTo>
                                  <a:pt x="103631" y="9143"/>
                                </a:lnTo>
                                <a:lnTo>
                                  <a:pt x="109728" y="3047"/>
                                </a:lnTo>
                                <a:lnTo>
                                  <a:pt x="115824" y="9143"/>
                                </a:lnTo>
                                <a:lnTo>
                                  <a:pt x="121919" y="3047"/>
                                </a:lnTo>
                                <a:lnTo>
                                  <a:pt x="128015" y="9143"/>
                                </a:lnTo>
                                <a:lnTo>
                                  <a:pt x="134112" y="3047"/>
                                </a:lnTo>
                                <a:lnTo>
                                  <a:pt x="140208" y="9143"/>
                                </a:lnTo>
                                <a:lnTo>
                                  <a:pt x="146303" y="3047"/>
                                </a:lnTo>
                                <a:lnTo>
                                  <a:pt x="152400" y="9143"/>
                                </a:lnTo>
                                <a:lnTo>
                                  <a:pt x="158496" y="3047"/>
                                </a:lnTo>
                                <a:lnTo>
                                  <a:pt x="164591" y="9143"/>
                                </a:lnTo>
                                <a:lnTo>
                                  <a:pt x="170687" y="3047"/>
                                </a:lnTo>
                                <a:lnTo>
                                  <a:pt x="176784" y="9143"/>
                                </a:lnTo>
                                <a:lnTo>
                                  <a:pt x="182880" y="3047"/>
                                </a:lnTo>
                                <a:lnTo>
                                  <a:pt x="188975" y="9143"/>
                                </a:lnTo>
                                <a:lnTo>
                                  <a:pt x="195072" y="3047"/>
                                </a:lnTo>
                                <a:lnTo>
                                  <a:pt x="201168" y="9143"/>
                                </a:lnTo>
                                <a:lnTo>
                                  <a:pt x="207264" y="3047"/>
                                </a:lnTo>
                                <a:lnTo>
                                  <a:pt x="213359" y="9143"/>
                                </a:lnTo>
                                <a:lnTo>
                                  <a:pt x="219456" y="3047"/>
                                </a:lnTo>
                                <a:lnTo>
                                  <a:pt x="225552" y="9143"/>
                                </a:lnTo>
                                <a:lnTo>
                                  <a:pt x="231647" y="3047"/>
                                </a:lnTo>
                                <a:lnTo>
                                  <a:pt x="237744" y="9143"/>
                                </a:lnTo>
                                <a:lnTo>
                                  <a:pt x="243840" y="3047"/>
                                </a:lnTo>
                                <a:lnTo>
                                  <a:pt x="249936" y="9143"/>
                                </a:lnTo>
                                <a:lnTo>
                                  <a:pt x="256031" y="3047"/>
                                </a:lnTo>
                                <a:lnTo>
                                  <a:pt x="262128" y="9143"/>
                                </a:lnTo>
                                <a:lnTo>
                                  <a:pt x="268224" y="3047"/>
                                </a:lnTo>
                                <a:lnTo>
                                  <a:pt x="274319" y="9143"/>
                                </a:lnTo>
                                <a:lnTo>
                                  <a:pt x="280416" y="3047"/>
                                </a:lnTo>
                                <a:lnTo>
                                  <a:pt x="286512" y="9143"/>
                                </a:lnTo>
                                <a:lnTo>
                                  <a:pt x="292608" y="3047"/>
                                </a:lnTo>
                                <a:lnTo>
                                  <a:pt x="298703" y="9143"/>
                                </a:lnTo>
                                <a:lnTo>
                                  <a:pt x="304800" y="3047"/>
                                </a:lnTo>
                                <a:lnTo>
                                  <a:pt x="310896" y="9143"/>
                                </a:lnTo>
                                <a:lnTo>
                                  <a:pt x="316991" y="3047"/>
                                </a:lnTo>
                                <a:lnTo>
                                  <a:pt x="323088" y="9143"/>
                                </a:lnTo>
                                <a:lnTo>
                                  <a:pt x="329184" y="3047"/>
                                </a:lnTo>
                                <a:lnTo>
                                  <a:pt x="335279" y="9143"/>
                                </a:lnTo>
                                <a:lnTo>
                                  <a:pt x="341376" y="3047"/>
                                </a:lnTo>
                                <a:lnTo>
                                  <a:pt x="347472" y="9143"/>
                                </a:lnTo>
                                <a:lnTo>
                                  <a:pt x="353567" y="3047"/>
                                </a:lnTo>
                                <a:lnTo>
                                  <a:pt x="359664" y="9143"/>
                                </a:lnTo>
                                <a:lnTo>
                                  <a:pt x="365759" y="3047"/>
                                </a:lnTo>
                                <a:lnTo>
                                  <a:pt x="371855" y="9143"/>
                                </a:lnTo>
                                <a:lnTo>
                                  <a:pt x="377952" y="3047"/>
                                </a:lnTo>
                                <a:lnTo>
                                  <a:pt x="384047" y="9143"/>
                                </a:lnTo>
                                <a:lnTo>
                                  <a:pt x="390144" y="3047"/>
                                </a:lnTo>
                                <a:lnTo>
                                  <a:pt x="396240" y="9143"/>
                                </a:lnTo>
                                <a:lnTo>
                                  <a:pt x="402335" y="3047"/>
                                </a:lnTo>
                                <a:lnTo>
                                  <a:pt x="408432" y="9143"/>
                                </a:lnTo>
                                <a:lnTo>
                                  <a:pt x="414528" y="3047"/>
                                </a:lnTo>
                                <a:lnTo>
                                  <a:pt x="420623" y="9143"/>
                                </a:lnTo>
                                <a:lnTo>
                                  <a:pt x="426720" y="3047"/>
                                </a:lnTo>
                                <a:lnTo>
                                  <a:pt x="432816" y="9143"/>
                                </a:lnTo>
                                <a:lnTo>
                                  <a:pt x="438911" y="3047"/>
                                </a:lnTo>
                                <a:lnTo>
                                  <a:pt x="445008" y="9143"/>
                                </a:lnTo>
                                <a:lnTo>
                                  <a:pt x="451103" y="3047"/>
                                </a:lnTo>
                                <a:lnTo>
                                  <a:pt x="457200" y="9143"/>
                                </a:lnTo>
                                <a:lnTo>
                                  <a:pt x="463296" y="3047"/>
                                </a:lnTo>
                                <a:lnTo>
                                  <a:pt x="469391" y="9143"/>
                                </a:lnTo>
                                <a:lnTo>
                                  <a:pt x="475488" y="3047"/>
                                </a:lnTo>
                                <a:lnTo>
                                  <a:pt x="481584" y="9143"/>
                                </a:lnTo>
                                <a:lnTo>
                                  <a:pt x="487679" y="3047"/>
                                </a:lnTo>
                                <a:lnTo>
                                  <a:pt x="493776" y="9143"/>
                                </a:lnTo>
                                <a:lnTo>
                                  <a:pt x="499872" y="3047"/>
                                </a:lnTo>
                                <a:lnTo>
                                  <a:pt x="505967" y="9143"/>
                                </a:lnTo>
                                <a:lnTo>
                                  <a:pt x="512064" y="3047"/>
                                </a:lnTo>
                                <a:lnTo>
                                  <a:pt x="518159" y="9143"/>
                                </a:lnTo>
                                <a:lnTo>
                                  <a:pt x="524255" y="3047"/>
                                </a:lnTo>
                                <a:lnTo>
                                  <a:pt x="530352" y="9143"/>
                                </a:lnTo>
                                <a:lnTo>
                                  <a:pt x="536447" y="3047"/>
                                </a:lnTo>
                                <a:lnTo>
                                  <a:pt x="542544" y="9143"/>
                                </a:lnTo>
                                <a:lnTo>
                                  <a:pt x="548640" y="3047"/>
                                </a:lnTo>
                                <a:lnTo>
                                  <a:pt x="554735" y="9143"/>
                                </a:lnTo>
                                <a:lnTo>
                                  <a:pt x="560832" y="3047"/>
                                </a:lnTo>
                                <a:lnTo>
                                  <a:pt x="566928" y="9143"/>
                                </a:lnTo>
                                <a:lnTo>
                                  <a:pt x="573023" y="3047"/>
                                </a:lnTo>
                                <a:lnTo>
                                  <a:pt x="579120" y="9143"/>
                                </a:lnTo>
                                <a:lnTo>
                                  <a:pt x="585216" y="3047"/>
                                </a:lnTo>
                                <a:lnTo>
                                  <a:pt x="591311" y="9143"/>
                                </a:lnTo>
                                <a:lnTo>
                                  <a:pt x="597408" y="3047"/>
                                </a:lnTo>
                                <a:lnTo>
                                  <a:pt x="603504" y="9143"/>
                                </a:lnTo>
                                <a:lnTo>
                                  <a:pt x="609600" y="3047"/>
                                </a:lnTo>
                                <a:lnTo>
                                  <a:pt x="615696" y="9143"/>
                                </a:lnTo>
                                <a:lnTo>
                                  <a:pt x="621791" y="3047"/>
                                </a:lnTo>
                                <a:lnTo>
                                  <a:pt x="627888" y="9143"/>
                                </a:lnTo>
                                <a:lnTo>
                                  <a:pt x="633984" y="3047"/>
                                </a:lnTo>
                                <a:lnTo>
                                  <a:pt x="640079" y="9143"/>
                                </a:lnTo>
                                <a:lnTo>
                                  <a:pt x="646176" y="3047"/>
                                </a:lnTo>
                                <a:lnTo>
                                  <a:pt x="652272" y="9143"/>
                                </a:lnTo>
                                <a:lnTo>
                                  <a:pt x="658367" y="3047"/>
                                </a:lnTo>
                                <a:lnTo>
                                  <a:pt x="664464" y="9143"/>
                                </a:lnTo>
                                <a:lnTo>
                                  <a:pt x="670560" y="3047"/>
                                </a:lnTo>
                                <a:lnTo>
                                  <a:pt x="676655" y="9143"/>
                                </a:lnTo>
                                <a:lnTo>
                                  <a:pt x="682752" y="3047"/>
                                </a:lnTo>
                                <a:lnTo>
                                  <a:pt x="688847" y="9143"/>
                                </a:lnTo>
                                <a:lnTo>
                                  <a:pt x="694944" y="3047"/>
                                </a:lnTo>
                                <a:lnTo>
                                  <a:pt x="701040" y="9143"/>
                                </a:lnTo>
                                <a:lnTo>
                                  <a:pt x="707135" y="3047"/>
                                </a:lnTo>
                                <a:lnTo>
                                  <a:pt x="713232" y="9143"/>
                                </a:lnTo>
                                <a:lnTo>
                                  <a:pt x="719328" y="3047"/>
                                </a:lnTo>
                                <a:lnTo>
                                  <a:pt x="725423" y="9143"/>
                                </a:lnTo>
                                <a:lnTo>
                                  <a:pt x="731520" y="3047"/>
                                </a:lnTo>
                                <a:lnTo>
                                  <a:pt x="737616" y="9143"/>
                                </a:lnTo>
                                <a:lnTo>
                                  <a:pt x="743711" y="3047"/>
                                </a:lnTo>
                                <a:lnTo>
                                  <a:pt x="749808" y="9143"/>
                                </a:lnTo>
                                <a:lnTo>
                                  <a:pt x="755904" y="3047"/>
                                </a:lnTo>
                                <a:lnTo>
                                  <a:pt x="762000" y="9143"/>
                                </a:lnTo>
                                <a:lnTo>
                                  <a:pt x="768096" y="3047"/>
                                </a:lnTo>
                                <a:lnTo>
                                  <a:pt x="774191" y="9143"/>
                                </a:lnTo>
                                <a:lnTo>
                                  <a:pt x="780288" y="3047"/>
                                </a:lnTo>
                                <a:lnTo>
                                  <a:pt x="786384" y="9143"/>
                                </a:lnTo>
                                <a:lnTo>
                                  <a:pt x="792479" y="3047"/>
                                </a:lnTo>
                                <a:lnTo>
                                  <a:pt x="798576" y="9143"/>
                                </a:lnTo>
                                <a:lnTo>
                                  <a:pt x="804672" y="3047"/>
                                </a:lnTo>
                                <a:lnTo>
                                  <a:pt x="810767" y="9143"/>
                                </a:lnTo>
                                <a:lnTo>
                                  <a:pt x="816864" y="3047"/>
                                </a:lnTo>
                                <a:lnTo>
                                  <a:pt x="822960" y="9143"/>
                                </a:lnTo>
                                <a:lnTo>
                                  <a:pt x="829055" y="3047"/>
                                </a:lnTo>
                                <a:lnTo>
                                  <a:pt x="835152" y="9143"/>
                                </a:lnTo>
                                <a:lnTo>
                                  <a:pt x="841247" y="3047"/>
                                </a:lnTo>
                                <a:lnTo>
                                  <a:pt x="847344" y="9143"/>
                                </a:lnTo>
                                <a:lnTo>
                                  <a:pt x="853440" y="3047"/>
                                </a:lnTo>
                                <a:lnTo>
                                  <a:pt x="859535" y="9143"/>
                                </a:lnTo>
                                <a:lnTo>
                                  <a:pt x="865632" y="3047"/>
                                </a:lnTo>
                                <a:lnTo>
                                  <a:pt x="871728" y="9143"/>
                                </a:lnTo>
                                <a:lnTo>
                                  <a:pt x="877823" y="3047"/>
                                </a:lnTo>
                                <a:lnTo>
                                  <a:pt x="883920" y="9143"/>
                                </a:lnTo>
                                <a:lnTo>
                                  <a:pt x="890016" y="3047"/>
                                </a:lnTo>
                                <a:lnTo>
                                  <a:pt x="896111" y="9143"/>
                                </a:lnTo>
                                <a:lnTo>
                                  <a:pt x="902208" y="3047"/>
                                </a:lnTo>
                                <a:lnTo>
                                  <a:pt x="908304" y="9143"/>
                                </a:lnTo>
                                <a:lnTo>
                                  <a:pt x="914400" y="3047"/>
                                </a:lnTo>
                                <a:lnTo>
                                  <a:pt x="920496" y="9143"/>
                                </a:lnTo>
                                <a:lnTo>
                                  <a:pt x="926591" y="3047"/>
                                </a:lnTo>
                                <a:lnTo>
                                  <a:pt x="932688" y="9143"/>
                                </a:lnTo>
                                <a:lnTo>
                                  <a:pt x="938784" y="3047"/>
                                </a:lnTo>
                                <a:lnTo>
                                  <a:pt x="944879" y="9143"/>
                                </a:lnTo>
                                <a:lnTo>
                                  <a:pt x="950976" y="3047"/>
                                </a:lnTo>
                                <a:lnTo>
                                  <a:pt x="957072" y="9143"/>
                                </a:lnTo>
                                <a:lnTo>
                                  <a:pt x="963167" y="3047"/>
                                </a:lnTo>
                                <a:lnTo>
                                  <a:pt x="969264" y="9143"/>
                                </a:lnTo>
                                <a:lnTo>
                                  <a:pt x="975360" y="3047"/>
                                </a:lnTo>
                                <a:lnTo>
                                  <a:pt x="981455" y="9143"/>
                                </a:lnTo>
                                <a:lnTo>
                                  <a:pt x="987552" y="3047"/>
                                </a:lnTo>
                                <a:lnTo>
                                  <a:pt x="993647" y="9143"/>
                                </a:lnTo>
                                <a:lnTo>
                                  <a:pt x="999744" y="3047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23341" y="1582800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6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6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6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6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6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6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6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6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6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6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6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6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6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6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6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6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6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6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6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6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6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6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6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6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6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6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6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6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6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6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6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6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6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6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6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6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6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6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6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6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6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6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6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6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6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6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6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6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6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6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6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6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6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6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6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6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6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6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6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6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6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6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6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6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6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6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6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6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6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6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6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6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6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6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6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6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6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6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6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6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096" y="9144"/>
                                </a:lnTo>
                                <a:lnTo>
                                  <a:pt x="12191" y="3048"/>
                                </a:lnTo>
                                <a:lnTo>
                                  <a:pt x="18287" y="9144"/>
                                </a:lnTo>
                                <a:lnTo>
                                  <a:pt x="24384" y="3048"/>
                                </a:lnTo>
                                <a:lnTo>
                                  <a:pt x="30480" y="9144"/>
                                </a:lnTo>
                                <a:lnTo>
                                  <a:pt x="36575" y="3048"/>
                                </a:lnTo>
                                <a:lnTo>
                                  <a:pt x="42671" y="9144"/>
                                </a:lnTo>
                                <a:lnTo>
                                  <a:pt x="48768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60959" y="3048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3048"/>
                                </a:lnTo>
                                <a:lnTo>
                                  <a:pt x="79247" y="9144"/>
                                </a:lnTo>
                                <a:lnTo>
                                  <a:pt x="85343" y="3048"/>
                                </a:lnTo>
                                <a:lnTo>
                                  <a:pt x="91440" y="9144"/>
                                </a:lnTo>
                                <a:lnTo>
                                  <a:pt x="97536" y="3048"/>
                                </a:lnTo>
                                <a:lnTo>
                                  <a:pt x="103631" y="9144"/>
                                </a:lnTo>
                                <a:lnTo>
                                  <a:pt x="109728" y="3048"/>
                                </a:lnTo>
                                <a:lnTo>
                                  <a:pt x="115824" y="9144"/>
                                </a:lnTo>
                                <a:lnTo>
                                  <a:pt x="121919" y="3048"/>
                                </a:lnTo>
                                <a:lnTo>
                                  <a:pt x="128015" y="9144"/>
                                </a:lnTo>
                                <a:lnTo>
                                  <a:pt x="134112" y="3048"/>
                                </a:lnTo>
                                <a:lnTo>
                                  <a:pt x="140208" y="9144"/>
                                </a:lnTo>
                                <a:lnTo>
                                  <a:pt x="146303" y="3048"/>
                                </a:lnTo>
                                <a:lnTo>
                                  <a:pt x="152400" y="9144"/>
                                </a:lnTo>
                                <a:lnTo>
                                  <a:pt x="158496" y="3048"/>
                                </a:lnTo>
                                <a:lnTo>
                                  <a:pt x="164591" y="9144"/>
                                </a:lnTo>
                                <a:lnTo>
                                  <a:pt x="170687" y="3048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3048"/>
                                </a:lnTo>
                                <a:lnTo>
                                  <a:pt x="188975" y="9144"/>
                                </a:lnTo>
                                <a:lnTo>
                                  <a:pt x="195072" y="3048"/>
                                </a:lnTo>
                                <a:lnTo>
                                  <a:pt x="201168" y="9144"/>
                                </a:lnTo>
                                <a:lnTo>
                                  <a:pt x="207264" y="3048"/>
                                </a:lnTo>
                                <a:lnTo>
                                  <a:pt x="213359" y="9144"/>
                                </a:lnTo>
                                <a:lnTo>
                                  <a:pt x="219456" y="3048"/>
                                </a:lnTo>
                                <a:lnTo>
                                  <a:pt x="225552" y="9144"/>
                                </a:lnTo>
                                <a:lnTo>
                                  <a:pt x="231647" y="3048"/>
                                </a:lnTo>
                                <a:lnTo>
                                  <a:pt x="237744" y="9144"/>
                                </a:lnTo>
                                <a:lnTo>
                                  <a:pt x="243840" y="3048"/>
                                </a:lnTo>
                                <a:lnTo>
                                  <a:pt x="249936" y="9144"/>
                                </a:lnTo>
                                <a:lnTo>
                                  <a:pt x="256031" y="3048"/>
                                </a:lnTo>
                                <a:lnTo>
                                  <a:pt x="262128" y="9144"/>
                                </a:lnTo>
                                <a:lnTo>
                                  <a:pt x="268224" y="3048"/>
                                </a:lnTo>
                                <a:lnTo>
                                  <a:pt x="274319" y="9144"/>
                                </a:lnTo>
                                <a:lnTo>
                                  <a:pt x="280416" y="3048"/>
                                </a:lnTo>
                                <a:lnTo>
                                  <a:pt x="286512" y="9144"/>
                                </a:lnTo>
                                <a:lnTo>
                                  <a:pt x="292608" y="3048"/>
                                </a:lnTo>
                                <a:lnTo>
                                  <a:pt x="298703" y="9144"/>
                                </a:lnTo>
                                <a:lnTo>
                                  <a:pt x="304800" y="3048"/>
                                </a:lnTo>
                                <a:lnTo>
                                  <a:pt x="310896" y="9144"/>
                                </a:lnTo>
                                <a:lnTo>
                                  <a:pt x="316991" y="3048"/>
                                </a:lnTo>
                                <a:lnTo>
                                  <a:pt x="323088" y="9144"/>
                                </a:lnTo>
                                <a:lnTo>
                                  <a:pt x="329184" y="3048"/>
                                </a:lnTo>
                                <a:lnTo>
                                  <a:pt x="335279" y="9144"/>
                                </a:lnTo>
                                <a:lnTo>
                                  <a:pt x="341376" y="3048"/>
                                </a:lnTo>
                                <a:lnTo>
                                  <a:pt x="347472" y="9144"/>
                                </a:lnTo>
                                <a:lnTo>
                                  <a:pt x="353567" y="3048"/>
                                </a:lnTo>
                                <a:lnTo>
                                  <a:pt x="359664" y="9144"/>
                                </a:lnTo>
                                <a:lnTo>
                                  <a:pt x="365759" y="3048"/>
                                </a:lnTo>
                                <a:lnTo>
                                  <a:pt x="371855" y="9144"/>
                                </a:lnTo>
                                <a:lnTo>
                                  <a:pt x="377952" y="3048"/>
                                </a:lnTo>
                                <a:lnTo>
                                  <a:pt x="384047" y="9144"/>
                                </a:lnTo>
                                <a:lnTo>
                                  <a:pt x="390144" y="3048"/>
                                </a:lnTo>
                                <a:lnTo>
                                  <a:pt x="396240" y="9144"/>
                                </a:lnTo>
                                <a:lnTo>
                                  <a:pt x="402335" y="3048"/>
                                </a:lnTo>
                                <a:lnTo>
                                  <a:pt x="408432" y="9144"/>
                                </a:lnTo>
                                <a:lnTo>
                                  <a:pt x="414528" y="3048"/>
                                </a:lnTo>
                                <a:lnTo>
                                  <a:pt x="420623" y="9144"/>
                                </a:lnTo>
                                <a:lnTo>
                                  <a:pt x="426720" y="3048"/>
                                </a:lnTo>
                                <a:lnTo>
                                  <a:pt x="432816" y="9144"/>
                                </a:lnTo>
                                <a:lnTo>
                                  <a:pt x="438911" y="3048"/>
                                </a:lnTo>
                                <a:lnTo>
                                  <a:pt x="445008" y="9144"/>
                                </a:lnTo>
                                <a:lnTo>
                                  <a:pt x="451103" y="3048"/>
                                </a:lnTo>
                                <a:lnTo>
                                  <a:pt x="457200" y="9144"/>
                                </a:lnTo>
                                <a:lnTo>
                                  <a:pt x="463296" y="3048"/>
                                </a:lnTo>
                                <a:lnTo>
                                  <a:pt x="469391" y="9144"/>
                                </a:lnTo>
                                <a:lnTo>
                                  <a:pt x="475488" y="3048"/>
                                </a:lnTo>
                                <a:lnTo>
                                  <a:pt x="481584" y="9144"/>
                                </a:lnTo>
                                <a:lnTo>
                                  <a:pt x="487679" y="3048"/>
                                </a:lnTo>
                                <a:lnTo>
                                  <a:pt x="493776" y="9144"/>
                                </a:lnTo>
                                <a:lnTo>
                                  <a:pt x="499872" y="3048"/>
                                </a:lnTo>
                                <a:lnTo>
                                  <a:pt x="505967" y="9144"/>
                                </a:lnTo>
                                <a:lnTo>
                                  <a:pt x="512064" y="3048"/>
                                </a:lnTo>
                                <a:lnTo>
                                  <a:pt x="518159" y="9144"/>
                                </a:lnTo>
                                <a:lnTo>
                                  <a:pt x="524255" y="3048"/>
                                </a:lnTo>
                                <a:lnTo>
                                  <a:pt x="530352" y="9144"/>
                                </a:lnTo>
                                <a:lnTo>
                                  <a:pt x="536447" y="3048"/>
                                </a:lnTo>
                                <a:lnTo>
                                  <a:pt x="542544" y="9144"/>
                                </a:lnTo>
                                <a:lnTo>
                                  <a:pt x="548640" y="3048"/>
                                </a:lnTo>
                                <a:lnTo>
                                  <a:pt x="554735" y="9144"/>
                                </a:lnTo>
                                <a:lnTo>
                                  <a:pt x="560832" y="3048"/>
                                </a:lnTo>
                                <a:lnTo>
                                  <a:pt x="566928" y="9144"/>
                                </a:lnTo>
                                <a:lnTo>
                                  <a:pt x="573023" y="3048"/>
                                </a:lnTo>
                                <a:lnTo>
                                  <a:pt x="579120" y="9144"/>
                                </a:lnTo>
                                <a:lnTo>
                                  <a:pt x="585216" y="3048"/>
                                </a:lnTo>
                                <a:lnTo>
                                  <a:pt x="591311" y="9144"/>
                                </a:lnTo>
                                <a:lnTo>
                                  <a:pt x="597408" y="3048"/>
                                </a:lnTo>
                                <a:lnTo>
                                  <a:pt x="603504" y="9144"/>
                                </a:lnTo>
                                <a:lnTo>
                                  <a:pt x="609600" y="3048"/>
                                </a:lnTo>
                                <a:lnTo>
                                  <a:pt x="615696" y="9144"/>
                                </a:lnTo>
                                <a:lnTo>
                                  <a:pt x="621791" y="3048"/>
                                </a:lnTo>
                                <a:lnTo>
                                  <a:pt x="627888" y="9144"/>
                                </a:lnTo>
                                <a:lnTo>
                                  <a:pt x="633984" y="3048"/>
                                </a:lnTo>
                                <a:lnTo>
                                  <a:pt x="640079" y="9144"/>
                                </a:lnTo>
                                <a:lnTo>
                                  <a:pt x="646176" y="3048"/>
                                </a:lnTo>
                                <a:lnTo>
                                  <a:pt x="652272" y="9144"/>
                                </a:lnTo>
                                <a:lnTo>
                                  <a:pt x="658367" y="3048"/>
                                </a:lnTo>
                                <a:lnTo>
                                  <a:pt x="664464" y="9144"/>
                                </a:lnTo>
                                <a:lnTo>
                                  <a:pt x="670560" y="3048"/>
                                </a:lnTo>
                                <a:lnTo>
                                  <a:pt x="676655" y="9144"/>
                                </a:lnTo>
                                <a:lnTo>
                                  <a:pt x="682752" y="3048"/>
                                </a:lnTo>
                                <a:lnTo>
                                  <a:pt x="688847" y="9144"/>
                                </a:lnTo>
                                <a:lnTo>
                                  <a:pt x="694944" y="3048"/>
                                </a:lnTo>
                                <a:lnTo>
                                  <a:pt x="701040" y="9144"/>
                                </a:lnTo>
                                <a:lnTo>
                                  <a:pt x="707135" y="3048"/>
                                </a:lnTo>
                                <a:lnTo>
                                  <a:pt x="713232" y="9144"/>
                                </a:lnTo>
                                <a:lnTo>
                                  <a:pt x="719328" y="3048"/>
                                </a:lnTo>
                                <a:lnTo>
                                  <a:pt x="725423" y="9144"/>
                                </a:lnTo>
                                <a:lnTo>
                                  <a:pt x="731520" y="3048"/>
                                </a:lnTo>
                                <a:lnTo>
                                  <a:pt x="737616" y="9144"/>
                                </a:lnTo>
                                <a:lnTo>
                                  <a:pt x="743711" y="3048"/>
                                </a:lnTo>
                                <a:lnTo>
                                  <a:pt x="749808" y="9144"/>
                                </a:lnTo>
                                <a:lnTo>
                                  <a:pt x="755904" y="3048"/>
                                </a:lnTo>
                                <a:lnTo>
                                  <a:pt x="762000" y="9144"/>
                                </a:lnTo>
                                <a:lnTo>
                                  <a:pt x="768096" y="3048"/>
                                </a:lnTo>
                                <a:lnTo>
                                  <a:pt x="774191" y="9144"/>
                                </a:lnTo>
                                <a:lnTo>
                                  <a:pt x="780288" y="3048"/>
                                </a:lnTo>
                                <a:lnTo>
                                  <a:pt x="786384" y="9144"/>
                                </a:lnTo>
                                <a:lnTo>
                                  <a:pt x="792479" y="3048"/>
                                </a:lnTo>
                                <a:lnTo>
                                  <a:pt x="798576" y="9144"/>
                                </a:lnTo>
                                <a:lnTo>
                                  <a:pt x="804672" y="3048"/>
                                </a:lnTo>
                                <a:lnTo>
                                  <a:pt x="810767" y="9144"/>
                                </a:lnTo>
                                <a:lnTo>
                                  <a:pt x="816864" y="3048"/>
                                </a:lnTo>
                                <a:lnTo>
                                  <a:pt x="822960" y="9144"/>
                                </a:lnTo>
                                <a:lnTo>
                                  <a:pt x="829055" y="3048"/>
                                </a:lnTo>
                                <a:lnTo>
                                  <a:pt x="835152" y="9144"/>
                                </a:lnTo>
                                <a:lnTo>
                                  <a:pt x="841247" y="3048"/>
                                </a:lnTo>
                                <a:lnTo>
                                  <a:pt x="847344" y="9144"/>
                                </a:lnTo>
                                <a:lnTo>
                                  <a:pt x="853440" y="3048"/>
                                </a:lnTo>
                                <a:lnTo>
                                  <a:pt x="859535" y="9144"/>
                                </a:lnTo>
                                <a:lnTo>
                                  <a:pt x="865632" y="3048"/>
                                </a:lnTo>
                                <a:lnTo>
                                  <a:pt x="871728" y="9144"/>
                                </a:lnTo>
                                <a:lnTo>
                                  <a:pt x="877823" y="3048"/>
                                </a:lnTo>
                                <a:lnTo>
                                  <a:pt x="883920" y="9144"/>
                                </a:lnTo>
                                <a:lnTo>
                                  <a:pt x="890016" y="3048"/>
                                </a:lnTo>
                                <a:lnTo>
                                  <a:pt x="896111" y="9144"/>
                                </a:lnTo>
                                <a:lnTo>
                                  <a:pt x="902208" y="3048"/>
                                </a:lnTo>
                                <a:lnTo>
                                  <a:pt x="908304" y="9144"/>
                                </a:lnTo>
                                <a:lnTo>
                                  <a:pt x="914400" y="3048"/>
                                </a:lnTo>
                                <a:lnTo>
                                  <a:pt x="920496" y="9144"/>
                                </a:lnTo>
                                <a:lnTo>
                                  <a:pt x="926591" y="3048"/>
                                </a:lnTo>
                                <a:lnTo>
                                  <a:pt x="932688" y="9144"/>
                                </a:lnTo>
                                <a:lnTo>
                                  <a:pt x="938784" y="3048"/>
                                </a:lnTo>
                                <a:lnTo>
                                  <a:pt x="944879" y="9144"/>
                                </a:lnTo>
                                <a:lnTo>
                                  <a:pt x="950976" y="3048"/>
                                </a:lnTo>
                                <a:lnTo>
                                  <a:pt x="957072" y="9144"/>
                                </a:lnTo>
                                <a:lnTo>
                                  <a:pt x="963167" y="3048"/>
                                </a:lnTo>
                                <a:lnTo>
                                  <a:pt x="969264" y="9144"/>
                                </a:lnTo>
                                <a:lnTo>
                                  <a:pt x="975360" y="3048"/>
                                </a:lnTo>
                                <a:lnTo>
                                  <a:pt x="981455" y="9144"/>
                                </a:lnTo>
                                <a:lnTo>
                                  <a:pt x="987552" y="3048"/>
                                </a:lnTo>
                                <a:lnTo>
                                  <a:pt x="993647" y="9144"/>
                                </a:lnTo>
                                <a:lnTo>
                                  <a:pt x="999744" y="3048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350" y="6350"/>
                            <a:ext cx="606806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 h="2695575">
                                <a:moveTo>
                                  <a:pt x="0" y="2695575"/>
                                </a:moveTo>
                                <a:lnTo>
                                  <a:pt x="6068060" y="2695575"/>
                                </a:lnTo>
                                <a:lnTo>
                                  <a:pt x="6068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55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81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3107689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8064A2"/>
                          </a:solidFill>
                        </wps:spPr>
                        <wps:txbx>
                          <w:txbxContent>
                            <w:p w14:paraId="246763D2">
                              <w:pPr>
                                <w:spacing w:before="186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3A420191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пожарная</w:t>
                              </w:r>
                            </w:p>
                            <w:p w14:paraId="051B61B2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626361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A63A5"/>
                          </a:solidFill>
                        </wps:spPr>
                        <wps:txbx>
                          <w:txbxContent>
                            <w:p w14:paraId="77E86B7A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1DB08118">
                              <w:pPr>
                                <w:spacing w:before="0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детский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дорожно-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транспортный травматизм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589017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172A8"/>
                          </a:solidFill>
                        </wps:spPr>
                        <wps:txbx>
                          <w:txbxContent>
                            <w:p w14:paraId="73BE7B30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2875EA72">
                              <w:pPr>
                                <w:spacing w:before="0" w:line="218" w:lineRule="auto"/>
                                <w:ind w:left="404" w:right="0" w:hanging="63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экстремизма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107689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08CAB"/>
                          </a:solidFill>
                        </wps:spPr>
                        <wps:txbx>
                          <w:txbxContent>
                            <w:p w14:paraId="6635EB34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0F0B71EB">
                              <w:pPr>
                                <w:spacing w:before="0" w:line="218" w:lineRule="auto"/>
                                <w:ind w:left="340" w:right="337" w:firstLine="182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интернет- 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626361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FA8AD"/>
                          </a:solidFill>
                        </wps:spPr>
                        <wps:txbx>
                          <w:txbxContent>
                            <w:p w14:paraId="024B4F94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47153B4C">
                              <w:pPr>
                                <w:spacing w:before="0" w:line="216" w:lineRule="auto"/>
                                <w:ind w:left="282" w:right="277" w:hanging="5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суицидального поведения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45084" y="950074"/>
                            <a:ext cx="1346835" cy="808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2A13E">
                              <w:pPr>
                                <w:spacing w:before="229" w:line="216" w:lineRule="auto"/>
                                <w:ind w:left="132" w:right="132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употребления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ПАВ,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алкоголя,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табакокурения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26" o:spt="203" style="position:absolute;left:0pt;margin-left:77.15pt;margin-top:-182.3pt;height:213.25pt;width:478.8pt;mso-position-horizontal-relative:page;z-index:251669504;mso-width-relative:page;mso-height-relative:page;" coordsize="6080760,2708275" o:gfxdata="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">
                <o:lock v:ext="edit" aspectratio="f"/>
                <v:shape id="Textbox 172" o:spid="_x0000_s1026" o:spt="202" type="#_x0000_t202" style="position:absolute;left:145084;top:7480;height:808355;width:1346835;" fillcolor="#9BBB59" filled="t" stroked="f" coordsize="21600,21600" o:gfxdata="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e5O7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F9820E">
                        <w:pPr>
                          <w:spacing w:before="100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79FBE12C">
                        <w:pPr>
                          <w:spacing w:before="0" w:line="216" w:lineRule="auto"/>
                          <w:ind w:left="99" w:right="98" w:hanging="1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безнадзорности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и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правонарушений</w:t>
                        </w:r>
                      </w:p>
                    </w:txbxContent>
                  </v:textbox>
                </v:shape>
                <v:shape id="Textbox 173" o:spid="_x0000_s1026" o:spt="202" type="#_x0000_t202" style="position:absolute;left:1626361;top:7480;height:808355;width:1346835;" fillcolor="#79B85A" filled="t" stroked="f" coordsize="21600,21600" o:gfxdata="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hID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EF825F">
                        <w:pPr>
                          <w:spacing w:before="228" w:line="216" w:lineRule="auto"/>
                          <w:ind w:left="67" w:right="65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ранняя профилактика семейного неблагополучия</w:t>
                        </w:r>
                      </w:p>
                    </w:txbxContent>
                  </v:textbox>
                </v:shape>
                <v:shape id="Textbox 174" o:spid="_x0000_s1026" o:spt="202" type="#_x0000_t202" style="position:absolute;left:3107689;top:7480;height:808355;width:1346835;" fillcolor="#5BB65D" filled="t" stroked="f" coordsize="21600,21600" o:gfxdata="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BHygrgAAADc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36B9D2">
                        <w:pPr>
                          <w:spacing w:before="24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профилактическая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работа по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предупреждению жестокого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обращения с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детьми</w:t>
                        </w:r>
                      </w:p>
                    </w:txbxContent>
                  </v:textbox>
                </v:shape>
                <v:shape id="Textbox 175" o:spid="_x0000_s1026" o:spt="202" type="#_x0000_t202" style="position:absolute;left:4589017;top:7480;height:808355;width:1346835;" fillcolor="#5CB37C" filled="t" stroked="f" coordsize="21600,21600" o:gfxdata="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C+fm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B8184A">
                        <w:pPr>
                          <w:spacing w:before="228" w:line="216" w:lineRule="auto"/>
                          <w:ind w:left="221" w:right="210" w:hanging="6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самовольного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ухода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детей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из школы, дома</w:t>
                        </w:r>
                      </w:p>
                    </w:txbxContent>
                  </v:textbox>
                </v:shape>
                <v:shape id="Graphic 176" o:spid="_x0000_s1026" o:spt="100" style="position:absolute;left:145084;top:950074;height:808355;width:1346835;" fillcolor="#5EB099" filled="t" stroked="f" coordsize="1346835,808355" o:gfxdata="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qomu8AAAA&#10;3AAAAA8AAAAAAAAAAQAgAAAAIgAAAGRycy9kb3ducmV2LnhtbFBLAQIUABQAAAAIAIdO4kAzLwWe&#10;OwAAADkAAAAQAAAAAAAAAAEAIAAAAAsBAABkcnMvc2hhcGV4bWwueG1sUEsFBgAAAAAGAAYAWwEA&#10;ALUDAAAAAA==&#10;" path="m1346580,0l0,0,0,807986,1346580,807986,134658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" o:spid="_x0000_s1026" o:spt="100" style="position:absolute;left:323341;top:1579752;height:9525;width:1000125;" fillcolor="#FFFFFF" filled="t" stroked="f" coordsize="1000125,9525" o:gfxdata="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XMEBvQAA&#10;ANwAAAAPAAAAAAAAAAEAIAAAACIAAABkcnMvZG93bnJldi54bWxQSwECFAAUAAAACACHTuJAMy8F&#10;njsAAAA5AAAAEAAAAAAAAAABACAAAAAMAQAAZHJzL3NoYXBleG1sLnhtbFBLBQYAAAAABgAGAFsB&#10;AAC2AwAAAAA=&#10;" path="m999744,0l993647,6095,987552,0,981455,6095,975360,0,969264,6095,963167,0,957072,6095,950976,0,944879,6095,938784,0,932688,6095,926591,0,920496,6095,914400,0,908304,6095,902208,0,896111,6095,890016,0,883920,6095,877823,0,871728,6095,865632,0,859535,6095,853440,0,847344,6095,841247,0,835152,6095,829055,0,822960,6095,816864,0,810767,6095,804672,0,798576,6095,792479,0,786384,6095,780288,0,774191,6095,768096,0,762000,6095,755904,0,749808,6095,743711,0,737616,6095,731520,0,725423,6095,719328,0,713232,6095,707135,0,701040,6095,694944,0,688847,6095,682752,0,676655,6095,670560,0,664464,6095,658367,0,652272,6095,646176,0,640079,6095,633984,0,627888,6095,621791,0,615696,6095,609600,0,603504,6095,597408,0,591311,6095,585216,0,579120,6095,573023,0,566928,6095,560832,0,554735,6095,548640,0,542544,6095,536447,0,530352,6095,524255,0,518159,6095,512064,0,505967,6095,499872,0,493776,6095,487679,0,481584,6095,475488,0,469391,6095,463296,0,457200,6095,451103,0,445008,6095,438911,0,432816,6095,426720,0,420623,6095,414528,0,408432,6095,402335,0,396240,6095,390144,0,384047,6095,377952,0,371855,6095,365759,0,359664,6095,353567,0,347472,6095,341376,0,335279,6095,329184,0,323088,6095,316991,0,310896,6095,304800,0,298703,6095,292608,0,286512,6095,280416,0,274319,6095,268224,0,262128,6095,256031,0,249936,6095,243840,0,237744,6095,231647,0,225552,6095,219456,0,213359,6095,207264,0,201168,6095,195072,0,188975,6095,182880,0,176784,6095,170687,0,164591,6095,158496,0,152400,6095,146303,0,140208,6095,134112,0,128015,6095,121919,0,115824,6095,109728,0,103631,6095,97536,0,91440,6095,85343,0,79247,6095,73152,0,67056,6095,60959,0,54864,6095,48768,0,42671,6095,36575,0,30480,6095,24384,0,18287,6095,12191,0,6096,6095,0,0,0,3047,6096,9143,12191,3047,18287,9143,24384,3047,30480,9143,36575,3047,42671,9143,48768,3047,54864,9143,60959,3047,67056,9143,73152,3047,79247,9143,85343,3047,91440,9143,97536,3047,103631,9143,109728,3047,115824,9143,121919,3047,128015,9143,134112,3047,140208,9143,146303,3047,152400,9143,158496,3047,164591,9143,170687,3047,176784,9143,182880,3047,188975,9143,195072,3047,201168,9143,207264,3047,213359,9143,219456,3047,225552,9143,231647,3047,237744,9143,243840,3047,249936,9143,256031,3047,262128,9143,268224,3047,274319,9143,280416,3047,286512,9143,292608,3047,298703,9143,304800,3047,310896,9143,316991,3047,323088,9143,329184,3047,335279,9143,341376,3047,347472,9143,353567,3047,359664,9143,365759,3047,371855,9143,377952,3047,384047,9143,390144,3047,396240,9143,402335,3047,408432,9143,414528,3047,420623,9143,426720,3047,432816,9143,438911,3047,445008,9143,451103,3047,457200,9143,463296,3047,469391,9143,475488,3047,481584,9143,487679,3047,493776,9143,499872,3047,505967,9143,512064,3047,518159,9143,524255,3047,530352,9143,536447,3047,542544,9143,548640,3047,554735,9143,560832,3047,566928,9143,573023,3047,579120,9143,585216,3047,591311,9143,597408,3047,603504,9143,609600,3047,615696,9143,621791,3047,627888,9143,633984,3047,640079,9143,646176,3047,652272,9143,658367,3047,664464,9143,670560,3047,676655,9143,682752,3047,688847,9143,694944,3047,701040,9143,707135,3047,713232,9143,719328,3047,725423,9143,731520,3047,737616,9143,743711,3047,749808,9143,755904,3047,762000,9143,768096,3047,774191,9143,780288,3047,786384,9143,792479,3047,798576,9143,804672,3047,810767,9143,816864,3047,822960,9143,829055,3047,835152,9143,841247,3047,847344,9143,853440,3047,859535,9143,865632,3047,871728,9143,877823,3047,883920,9143,890016,3047,896111,9143,902208,3047,908304,9143,914400,3047,920496,9143,926591,3047,932688,9143,938784,3047,944879,9143,950976,3047,957072,9143,963167,3047,969264,9143,975360,3047,981455,9143,987552,3047,993647,9143,999744,3047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" o:spid="_x0000_s1026" o:spt="100" style="position:absolute;left:323341;top:1582800;height:9525;width:1000125;" fillcolor="#FF0000" filled="t" stroked="f" coordsize="1000125,9525" o:gfxdata="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TZ/6/&#10;AAAA3AAAAA8AAAAAAAAAAQAgAAAAIgAAAGRycy9kb3ducmV2LnhtbFBLAQIUABQAAAAIAIdO4kAz&#10;LwWeOwAAADkAAAAQAAAAAAAAAAEAIAAAAA4BAABkcnMvc2hhcGV4bWwueG1sUEsFBgAAAAAGAAYA&#10;WwEAALgDAAAAAA==&#10;" path="m999744,0l993647,6096,987552,0,981455,6096,975360,0,969264,6096,963167,0,957072,6096,950976,0,944879,6096,938784,0,932688,6096,926591,0,920496,6096,914400,0,908304,6096,902208,0,896111,6096,890016,0,883920,6096,877823,0,871728,6096,865632,0,859535,6096,853440,0,847344,6096,841247,0,835152,6096,829055,0,822960,6096,816864,0,810767,6096,804672,0,798576,6096,792479,0,786384,6096,780288,0,774191,6096,768096,0,762000,6096,755904,0,749808,6096,743711,0,737616,6096,731520,0,725423,6096,719328,0,713232,6096,707135,0,701040,6096,694944,0,688847,6096,682752,0,676655,6096,670560,0,664464,6096,658367,0,652272,6096,646176,0,640079,6096,633984,0,627888,6096,621791,0,615696,6096,609600,0,603504,6096,597408,0,591311,6096,585216,0,579120,6096,573023,0,566928,6096,560832,0,554735,6096,548640,0,542544,6096,536447,0,530352,6096,524255,0,518159,6096,512064,0,505967,6096,499872,0,493776,6096,487679,0,481584,6096,475488,0,469391,6096,463296,0,457200,6096,451103,0,445008,6096,438911,0,432816,6096,426720,0,420623,6096,414528,0,408432,6096,402335,0,396240,6096,390144,0,384047,6096,377952,0,371855,6096,365759,0,359664,6096,353567,0,347472,6096,341376,0,335279,6096,329184,0,323088,6096,316991,0,310896,6096,304800,0,298703,6096,292608,0,286512,6096,280416,0,274319,6096,268224,0,262128,6096,256031,0,249936,6096,243840,0,237744,6096,231647,0,225552,6096,219456,0,213359,6096,207264,0,201168,6096,195072,0,188975,6096,182880,0,176784,6096,170687,0,164591,6096,158496,0,152400,6096,146303,0,140208,6096,134112,0,128015,6096,121919,0,115824,6096,109728,0,103631,6096,97536,0,91440,6096,85343,0,79247,6096,73152,0,67056,6096,60959,0,54864,6096,48768,0,42671,6096,36575,0,30480,6096,24384,0,18287,6096,12191,0,6096,6096,0,0,0,3048,6096,9144,12191,3048,18287,9144,24384,3048,30480,9144,36575,3048,42671,9144,48768,3048,54864,9144,60959,3048,67056,9144,73152,3048,79247,9144,85343,3048,91440,9144,97536,3048,103631,9144,109728,3048,115824,9144,121919,3048,128015,9144,134112,3048,140208,9144,146303,3048,152400,9144,158496,3048,164591,9144,170687,3048,176784,9144,182880,3048,188975,9144,195072,3048,201168,9144,207264,3048,213359,9144,219456,3048,225552,9144,231647,3048,237744,9144,243840,3048,249936,9144,256031,3048,262128,9144,268224,3048,274319,9144,280416,3048,286512,9144,292608,3048,298703,9144,304800,3048,310896,9144,316991,3048,323088,9144,329184,3048,335279,9144,341376,3048,347472,9144,353567,3048,359664,9144,365759,3048,371855,9144,377952,3048,384047,9144,390144,3048,396240,9144,402335,3048,408432,9144,414528,3048,420623,9144,426720,3048,432816,9144,438911,3048,445008,9144,451103,3048,457200,9144,463296,3048,469391,9144,475488,3048,481584,9144,487679,3048,493776,9144,499872,3048,505967,9144,512064,3048,518159,9144,524255,3048,530352,9144,536447,3048,542544,9144,548640,3048,554735,9144,560832,3048,566928,9144,573023,3048,579120,9144,585216,3048,591311,9144,597408,3048,603504,9144,609600,3048,615696,9144,621791,3048,627888,9144,633984,3048,640079,9144,646176,3048,652272,9144,658367,3048,664464,9144,670560,3048,676655,9144,682752,3048,688847,9144,694944,3048,701040,9144,707135,3048,713232,9144,719328,3048,725423,9144,731520,3048,737616,9144,743711,3048,749808,9144,755904,3048,762000,9144,768096,3048,774191,9144,780288,3048,786384,9144,792479,3048,798576,9144,804672,3048,810767,9144,816864,3048,822960,9144,829055,3048,835152,9144,841247,3048,847344,9144,853440,3048,859535,9144,865632,3048,871728,9144,877823,3048,883920,9144,890016,3048,896111,9144,902208,3048,908304,9144,914400,3048,920496,9144,926591,3048,932688,9144,938784,3048,944879,9144,950976,3048,957072,9144,963167,3048,969264,9144,975360,3048,981455,9144,987552,3048,993647,9144,999744,3048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" o:spid="_x0000_s1026" o:spt="100" style="position:absolute;left:6350;top:6350;height:2695575;width:6068060;" filled="f" stroked="t" coordsize="6068060,2695575" o:gfxdata="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/U8ty5AAAA3AAA&#10;AA8AAAAAAAAAAQAgAAAAIgAAAGRycy9kb3ducmV2LnhtbFBLAQIUABQAAAAIAIdO4kAzLwWeOwAA&#10;ADkAAAAQAAAAAAAAAAEAIAAAAAgBAABkcnMvc2hhcGV4bWwueG1sUEsFBgAAAAAGAAYAWwEAALID&#10;AAAAAA==&#10;" path="m0,2695575l6068060,2695575,6068060,0,0,0,0,2695575xe">
                  <v:fill on="f" focussize="0,0"/>
                  <v:stroke weight="1pt" color="#4F81BD" joinstyle="round"/>
                  <v:imagedata o:title=""/>
                  <o:lock v:ext="edit" aspectratio="f"/>
                  <v:textbox inset="0mm,0mm,0mm,0mm"/>
                </v:shape>
                <v:shape id="Textbox 180" o:spid="_x0000_s1026" o:spt="202" type="#_x0000_t202" style="position:absolute;left:3107689;top:1892795;height:808355;width:1346835;" fillcolor="#8064A2" filled="t" stroked="f" coordsize="21600,21600" o:gfxdata="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Acj2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6763D2">
                        <w:pPr>
                          <w:spacing w:before="186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3A420191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пожарная</w:t>
                        </w:r>
                      </w:p>
                      <w:p w14:paraId="051B61B2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безопасность</w:t>
                        </w:r>
                      </w:p>
                    </w:txbxContent>
                  </v:textbox>
                </v:shape>
                <v:shape id="Textbox 181" o:spid="_x0000_s1026" o:spt="202" type="#_x0000_t202" style="position:absolute;left:1626361;top:1892795;height:808355;width:1346835;" fillcolor="#6A63A5" filled="t" stroked="f" coordsize="21600,21600" o:gfxdata="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hm68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E86B7A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1DB08118">
                        <w:pPr>
                          <w:spacing w:before="0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детский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дорожно-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транспортный травматизм</w:t>
                        </w:r>
                      </w:p>
                    </w:txbxContent>
                  </v:textbox>
                </v:shape>
                <v:shape id="Textbox 182" o:spid="_x0000_s1026" o:spt="202" type="#_x0000_t202" style="position:absolute;left:4589017;top:950074;height:808355;width:1346835;" fillcolor="#6172A8" filled="t" stroked="f" coordsize="21600,21600" o:gfxdata="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f8cO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E7B30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2875EA72">
                        <w:pPr>
                          <w:spacing w:before="0" w:line="218" w:lineRule="auto"/>
                          <w:ind w:left="404" w:right="0" w:hanging="63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экстремизма</w:t>
                        </w:r>
                      </w:p>
                    </w:txbxContent>
                  </v:textbox>
                </v:shape>
                <v:shape id="Textbox 183" o:spid="_x0000_s1026" o:spt="202" type="#_x0000_t202" style="position:absolute;left:3107689;top:950074;height:808355;width:1346835;" fillcolor="#608CAB" filled="t" stroked="f" coordsize="21600,21600" o:gfxdata="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NYm2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35EB34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0F0B71EB">
                        <w:pPr>
                          <w:spacing w:before="0" w:line="218" w:lineRule="auto"/>
                          <w:ind w:left="340" w:right="337" w:firstLine="182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интернет- безопасность</w:t>
                        </w:r>
                      </w:p>
                    </w:txbxContent>
                  </v:textbox>
                </v:shape>
                <v:shape id="Textbox 184" o:spid="_x0000_s1026" o:spt="202" type="#_x0000_t202" style="position:absolute;left:1626361;top:950074;height:808355;width:1346835;" fillcolor="#5FA8AD" filled="t" stroked="f" coordsize="21600,21600" o:gfxdata="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fH/K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4B4F94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47153B4C">
                        <w:pPr>
                          <w:spacing w:before="0" w:line="216" w:lineRule="auto"/>
                          <w:ind w:left="282" w:right="277" w:hanging="5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суицидального поведения</w:t>
                        </w:r>
                      </w:p>
                    </w:txbxContent>
                  </v:textbox>
                </v:shape>
                <v:shape id="Textbox 185" o:spid="_x0000_s1026" o:spt="202" type="#_x0000_t202" style="position:absolute;left:145084;top:950074;height:808355;width:1346835;" filled="f" stroked="f" coordsize="21600,21600" o:gfxdata="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k9q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F2A13E">
                        <w:pPr>
                          <w:spacing w:before="229" w:line="216" w:lineRule="auto"/>
                          <w:ind w:left="132" w:right="132" w:firstLine="0"/>
                          <w:jc w:val="center"/>
                          <w:rPr>
                            <w:rFonts w:ascii="Courier New" w:hAnsi="Courier New"/>
                            <w:b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употребления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ПАВ,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алкоголя,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табакокурения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3D65CD">
      <w:pPr>
        <w:pStyle w:val="7"/>
        <w:spacing w:before="2"/>
        <w:rPr>
          <w:sz w:val="9"/>
        </w:rPr>
      </w:pPr>
    </w:p>
    <w:p w14:paraId="6DAB66CA">
      <w:pPr>
        <w:pStyle w:val="7"/>
        <w:spacing w:before="253"/>
      </w:pPr>
    </w:p>
    <w:p w14:paraId="4135BDB3">
      <w:pPr>
        <w:pStyle w:val="7"/>
        <w:spacing w:before="1"/>
        <w:ind w:left="424" w:right="844" w:firstLine="566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353D2626">
      <w:pPr>
        <w:pStyle w:val="7"/>
        <w:ind w:left="424" w:right="845" w:firstLine="56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28C9AEE5">
      <w:pPr>
        <w:pStyle w:val="11"/>
        <w:numPr>
          <w:ilvl w:val="0"/>
          <w:numId w:val="6"/>
        </w:numPr>
        <w:tabs>
          <w:tab w:val="left" w:pos="1387"/>
        </w:tabs>
        <w:spacing w:before="0" w:after="0" w:line="240" w:lineRule="auto"/>
        <w:ind w:left="424" w:right="843" w:firstLine="566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71E55E41">
      <w:pPr>
        <w:pStyle w:val="11"/>
        <w:numPr>
          <w:ilvl w:val="0"/>
          <w:numId w:val="6"/>
        </w:numPr>
        <w:tabs>
          <w:tab w:val="left" w:pos="1205"/>
        </w:tabs>
        <w:spacing w:before="1" w:after="0" w:line="240" w:lineRule="auto"/>
        <w:ind w:left="424" w:right="841" w:firstLine="566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 психолого-педагогическое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14:paraId="05ACF65E">
      <w:pPr>
        <w:pStyle w:val="11"/>
        <w:numPr>
          <w:ilvl w:val="0"/>
          <w:numId w:val="6"/>
        </w:numPr>
        <w:tabs>
          <w:tab w:val="left" w:pos="1262"/>
          <w:tab w:val="left" w:pos="1402"/>
          <w:tab w:val="left" w:pos="3316"/>
          <w:tab w:val="left" w:pos="4679"/>
          <w:tab w:val="left" w:pos="5043"/>
          <w:tab w:val="left" w:pos="5389"/>
          <w:tab w:val="left" w:pos="7072"/>
          <w:tab w:val="left" w:pos="8382"/>
        </w:tabs>
        <w:spacing w:before="1" w:after="0" w:line="240" w:lineRule="auto"/>
        <w:ind w:left="424" w:right="841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49927D50">
      <w:pPr>
        <w:pStyle w:val="11"/>
        <w:numPr>
          <w:ilvl w:val="0"/>
          <w:numId w:val="6"/>
        </w:numPr>
        <w:tabs>
          <w:tab w:val="left" w:pos="1311"/>
        </w:tabs>
        <w:spacing w:before="0" w:after="0" w:line="240" w:lineRule="auto"/>
        <w:ind w:left="1311" w:right="0" w:hanging="320"/>
        <w:jc w:val="left"/>
        <w:rPr>
          <w:sz w:val="24"/>
        </w:rPr>
      </w:pPr>
      <w:r>
        <w:rPr>
          <w:sz w:val="24"/>
        </w:rPr>
        <w:t>Разработаны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 </w:t>
      </w:r>
      <w:r>
        <w:rPr>
          <w:spacing w:val="-10"/>
          <w:sz w:val="24"/>
        </w:rPr>
        <w:t>с</w:t>
      </w:r>
    </w:p>
    <w:p w14:paraId="09C1D649">
      <w:pPr>
        <w:pStyle w:val="7"/>
        <w:spacing w:before="66" w:line="242" w:lineRule="auto"/>
        <w:ind w:left="424" w:right="848"/>
        <w:jc w:val="both"/>
      </w:pPr>
      <w:r>
        <w:t xml:space="preserve">девиантными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14:paraId="0C79EDF8">
      <w:pPr>
        <w:pStyle w:val="11"/>
        <w:numPr>
          <w:ilvl w:val="0"/>
          <w:numId w:val="6"/>
        </w:numPr>
        <w:tabs>
          <w:tab w:val="left" w:pos="1201"/>
        </w:tabs>
        <w:spacing w:before="0" w:after="0" w:line="271" w:lineRule="exact"/>
        <w:ind w:left="1201" w:right="0" w:hanging="210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60EB712D">
      <w:pPr>
        <w:pStyle w:val="7"/>
        <w:spacing w:before="3"/>
        <w:ind w:left="424" w:right="847" w:firstLine="566"/>
        <w:jc w:val="both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80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собственному</w:t>
      </w:r>
      <w:r>
        <w:rPr>
          <w:spacing w:val="-6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</w:t>
      </w:r>
      <w:r>
        <w:rPr>
          <w:spacing w:val="40"/>
        </w:rPr>
        <w:t xml:space="preserve"> </w:t>
      </w:r>
      <w:r>
        <w:t>образа жизни.</w:t>
      </w:r>
    </w:p>
    <w:p w14:paraId="09F53E82">
      <w:pPr>
        <w:pStyle w:val="7"/>
        <w:spacing w:before="1"/>
        <w:ind w:left="424" w:right="845" w:firstLine="566"/>
        <w:jc w:val="both"/>
      </w:pPr>
      <w:r>
        <w:t xml:space="preserve">Деятельность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7E0D4D63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оздоровительной работы, организация просветительской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профилактическая работа с</w:t>
      </w:r>
      <w:r>
        <w:rPr>
          <w:spacing w:val="-5"/>
        </w:rPr>
        <w:t xml:space="preserve"> </w:t>
      </w:r>
      <w:r>
        <w:t>участниками образовательного процесса.</w:t>
      </w:r>
    </w:p>
    <w:p w14:paraId="27BD5B0F">
      <w:pPr>
        <w:pStyle w:val="7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445503AF">
      <w:pPr>
        <w:pStyle w:val="7"/>
        <w:spacing w:before="1"/>
        <w:ind w:left="785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 гражданской</w:t>
      </w:r>
      <w:r>
        <w:rPr>
          <w:spacing w:val="-9"/>
        </w:rPr>
        <w:t xml:space="preserve"> </w:t>
      </w:r>
      <w:r>
        <w:rPr>
          <w:spacing w:val="-2"/>
        </w:rPr>
        <w:t>обороны».</w:t>
      </w:r>
    </w:p>
    <w:p w14:paraId="2988CD21">
      <w:pPr>
        <w:pStyle w:val="2"/>
        <w:spacing w:before="2" w:line="275" w:lineRule="exact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223A28B6">
      <w:pPr>
        <w:pStyle w:val="7"/>
        <w:spacing w:before="1" w:line="237" w:lineRule="auto"/>
        <w:ind w:left="1145" w:right="850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6A8EEA06">
      <w:pPr>
        <w:pStyle w:val="7"/>
        <w:spacing w:before="4" w:line="275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-3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 вопросам</w:t>
      </w:r>
      <w:r>
        <w:rPr>
          <w:spacing w:val="-2"/>
        </w:rPr>
        <w:t xml:space="preserve"> профилактики;</w:t>
      </w:r>
    </w:p>
    <w:p w14:paraId="50BC4BA3">
      <w:pPr>
        <w:pStyle w:val="7"/>
        <w:spacing w:line="242" w:lineRule="auto"/>
        <w:ind w:left="1145" w:right="843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36895AD1">
      <w:pPr>
        <w:pStyle w:val="7"/>
        <w:tabs>
          <w:tab w:val="left" w:pos="10100"/>
        </w:tabs>
        <w:spacing w:line="271" w:lineRule="exact"/>
        <w:ind w:left="785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участие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муниципальных</w:t>
      </w:r>
      <w:r>
        <w:rPr>
          <w:spacing w:val="65"/>
          <w:w w:val="150"/>
        </w:rPr>
        <w:t xml:space="preserve"> </w:t>
      </w:r>
      <w:r>
        <w:t>соревнованиях: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74"/>
          <w:w w:val="150"/>
        </w:rPr>
        <w:t xml:space="preserve"> </w:t>
      </w:r>
      <w:r>
        <w:rPr>
          <w:spacing w:val="-2"/>
        </w:rPr>
        <w:t>движения</w:t>
      </w:r>
      <w:r>
        <w:tab/>
      </w:r>
    </w:p>
    <w:p w14:paraId="15DA2FBC">
      <w:pPr>
        <w:pStyle w:val="7"/>
        <w:spacing w:line="237" w:lineRule="auto"/>
        <w:ind w:left="1145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6357707E">
      <w:pPr>
        <w:pStyle w:val="2"/>
        <w:spacing w:line="272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59C55A49">
      <w:pPr>
        <w:pStyle w:val="7"/>
        <w:spacing w:line="242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месячника</w:t>
      </w:r>
      <w:r>
        <w:rPr>
          <w:spacing w:val="31"/>
        </w:rPr>
        <w:t xml:space="preserve"> </w:t>
      </w:r>
      <w:r>
        <w:t>оборонно-массовой</w:t>
      </w:r>
      <w:r>
        <w:rPr>
          <w:spacing w:val="38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школе,</w:t>
      </w:r>
      <w:r>
        <w:rPr>
          <w:spacing w:val="35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2BA001BE">
      <w:pPr>
        <w:pStyle w:val="7"/>
        <w:spacing w:line="237" w:lineRule="auto"/>
        <w:ind w:left="1145" w:right="324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539A8249">
      <w:pPr>
        <w:pStyle w:val="7"/>
        <w:tabs>
          <w:tab w:val="left" w:pos="2766"/>
          <w:tab w:val="left" w:pos="4392"/>
          <w:tab w:val="left" w:pos="6113"/>
          <w:tab w:val="left" w:pos="6463"/>
          <w:tab w:val="left" w:pos="7763"/>
          <w:tab w:val="left" w:pos="9311"/>
        </w:tabs>
        <w:spacing w:line="237" w:lineRule="auto"/>
        <w:ind w:left="1145" w:right="850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7C99E275">
      <w:pPr>
        <w:pStyle w:val="7"/>
        <w:spacing w:before="1" w:line="237" w:lineRule="auto"/>
        <w:ind w:left="1145" w:right="324" w:hanging="36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408262D7">
      <w:pPr>
        <w:pStyle w:val="7"/>
        <w:spacing w:before="5"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 по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611A003F">
      <w:pPr>
        <w:pStyle w:val="7"/>
        <w:tabs>
          <w:tab w:val="left" w:pos="2527"/>
          <w:tab w:val="left" w:pos="6259"/>
        </w:tabs>
        <w:spacing w:before="6" w:line="237" w:lineRule="auto"/>
        <w:ind w:left="1145" w:right="85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t>профилактических</w:t>
      </w:r>
      <w:r>
        <w:rPr>
          <w:spacing w:val="80"/>
        </w:rPr>
        <w:t xml:space="preserve"> </w:t>
      </w:r>
      <w: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rPr>
          <w:spacing w:val="80"/>
        </w:rPr>
        <w:t xml:space="preserve"> </w:t>
      </w:r>
      <w:r>
        <w:t>дню борьбы со СПИДом.</w:t>
      </w:r>
    </w:p>
    <w:p w14:paraId="483634E5">
      <w:pPr>
        <w:pStyle w:val="2"/>
        <w:spacing w:before="8" w:line="272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256D569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работа с подростками, «Спорт – альтернатива пагубным привычкам», профилактические акции, привлечение подростков к шефской</w:t>
      </w:r>
      <w:r>
        <w:rPr>
          <w:spacing w:val="40"/>
        </w:rPr>
        <w:t xml:space="preserve"> </w:t>
      </w:r>
      <w:r>
        <w:t>помощи младшим школьникам.</w:t>
      </w:r>
    </w:p>
    <w:p w14:paraId="1D02090C">
      <w:pPr>
        <w:pStyle w:val="7"/>
        <w:ind w:left="424" w:right="839" w:firstLine="566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 окружающих; стимулирование у ребёнка самостоятельности в принятии решений и выработка умений и навыков безопасного поведения в реальной жизни, профилактика детского травматизма.</w:t>
      </w:r>
    </w:p>
    <w:p w14:paraId="46E84AD5">
      <w:pPr>
        <w:pStyle w:val="7"/>
        <w:spacing w:before="66"/>
        <w:ind w:left="991"/>
      </w:pPr>
      <w:r>
        <w:t>Модуль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493C8F44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4"/>
          <w:sz w:val="24"/>
        </w:rPr>
        <w:t xml:space="preserve"> </w:t>
      </w:r>
      <w:r>
        <w:rPr>
          <w:sz w:val="24"/>
        </w:rPr>
        <w:t>(5-11).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692A6D6D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7955D75B">
      <w:pPr>
        <w:pStyle w:val="11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воде.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5455FD8A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3E087237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5EE9E91A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Кибер</w:t>
      </w:r>
      <w:r>
        <w:rPr>
          <w:spacing w:val="-3"/>
          <w:sz w:val="24"/>
        </w:rPr>
        <w:t xml:space="preserve"> </w:t>
      </w:r>
      <w:r>
        <w:rPr>
          <w:sz w:val="24"/>
        </w:rPr>
        <w:t>–,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752463E6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2DAC8384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12C5407D">
      <w:pPr>
        <w:pStyle w:val="11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185C5625">
      <w:pPr>
        <w:pStyle w:val="11"/>
        <w:numPr>
          <w:ilvl w:val="0"/>
          <w:numId w:val="7"/>
        </w:numPr>
        <w:tabs>
          <w:tab w:val="left" w:pos="1355"/>
        </w:tabs>
        <w:spacing w:before="0" w:after="0" w:line="242" w:lineRule="auto"/>
        <w:ind w:left="991" w:right="5927" w:firstLine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1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0B8CB49F">
      <w:pPr>
        <w:pStyle w:val="7"/>
        <w:spacing w:line="242" w:lineRule="auto"/>
        <w:ind w:left="424" w:right="850"/>
      </w:pP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188" name="Graphic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8" o:spid="_x0000_s1026" o:spt="100" style="position:absolute;left:0pt;margin-left:203.55pt;margin-top:12.1pt;height:1.2pt;width:3.15pt;mso-position-horizontal-relative:page;z-index:251672576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IbtBNgA&#10;AAAJAQAADwAAAAAAAAABACAAAAAiAAAAZHJzL2Rvd25yZXYueG1sUEsBAhQAFAAAAAgAh07iQNJX&#10;ZHIfAgAA2gQAAA4AAAAAAAAAAQAgAAAAJwEAAGRycy9lMm9Eb2MueG1sUEsFBgAAAAAGAAYAWQEA&#10;ALgFAAAAAA==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28"/>
        </w:rPr>
        <w:t xml:space="preserve"> </w:t>
      </w:r>
      <w:r>
        <w:rPr>
          <w:b/>
        </w:rPr>
        <w:t>школьном</w:t>
      </w:r>
      <w:r>
        <w:rPr>
          <w:b/>
          <w:spacing w:val="28"/>
        </w:rPr>
        <w:t xml:space="preserve"> </w:t>
      </w:r>
      <w:r>
        <w:rPr>
          <w:b/>
        </w:rPr>
        <w:t>уровне.</w:t>
      </w:r>
      <w:r>
        <w:rPr>
          <w:b/>
          <w:spacing w:val="30"/>
        </w:rPr>
        <w:t xml:space="preserve"> </w:t>
      </w:r>
      <w:r>
        <w:t>Месячники,</w:t>
      </w:r>
      <w:r>
        <w:rPr>
          <w:spacing w:val="29"/>
        </w:rPr>
        <w:t xml:space="preserve"> </w:t>
      </w:r>
      <w:r>
        <w:t>декады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Дни</w:t>
      </w:r>
      <w:r>
        <w:rPr>
          <w:spacing w:val="28"/>
        </w:rPr>
        <w:t xml:space="preserve"> </w:t>
      </w:r>
      <w:r>
        <w:t>безопасности,</w:t>
      </w:r>
      <w:r>
        <w:rPr>
          <w:spacing w:val="29"/>
        </w:rPr>
        <w:t xml:space="preserve"> </w:t>
      </w:r>
      <w:r>
        <w:t>календарные</w:t>
      </w:r>
      <w:r>
        <w:rPr>
          <w:spacing w:val="27"/>
        </w:rPr>
        <w:t xml:space="preserve"> </w:t>
      </w:r>
      <w:r>
        <w:t>памятные даты и государственные 23 праздники, связанные со службами:</w:t>
      </w:r>
    </w:p>
    <w:p w14:paraId="70D90772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593FA18B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6F353891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2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3CE44010">
      <w:pPr>
        <w:pStyle w:val="11"/>
        <w:numPr>
          <w:ilvl w:val="1"/>
          <w:numId w:val="7"/>
        </w:numPr>
        <w:tabs>
          <w:tab w:val="left" w:pos="1215"/>
        </w:tabs>
        <w:spacing w:before="0" w:after="0" w:line="237" w:lineRule="auto"/>
        <w:ind w:left="424" w:right="843" w:firstLine="566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1F35FF8C">
      <w:pPr>
        <w:pStyle w:val="11"/>
        <w:numPr>
          <w:ilvl w:val="1"/>
          <w:numId w:val="7"/>
        </w:numPr>
        <w:tabs>
          <w:tab w:val="left" w:pos="1163"/>
        </w:tabs>
        <w:spacing w:before="4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264BB62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18C17542">
      <w:pPr>
        <w:pStyle w:val="11"/>
        <w:numPr>
          <w:ilvl w:val="1"/>
          <w:numId w:val="7"/>
        </w:numPr>
        <w:tabs>
          <w:tab w:val="left" w:pos="1181"/>
        </w:tabs>
        <w:spacing w:before="2" w:after="0" w:line="237" w:lineRule="auto"/>
        <w:ind w:left="424" w:right="858" w:firstLine="566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15AA9160">
      <w:pPr>
        <w:pStyle w:val="11"/>
        <w:numPr>
          <w:ilvl w:val="1"/>
          <w:numId w:val="7"/>
        </w:numPr>
        <w:tabs>
          <w:tab w:val="left" w:pos="1263"/>
        </w:tabs>
        <w:spacing w:before="7" w:after="0" w:line="237" w:lineRule="auto"/>
        <w:ind w:left="424" w:right="857" w:firstLine="56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1CF70D73">
      <w:pPr>
        <w:pStyle w:val="11"/>
        <w:numPr>
          <w:ilvl w:val="1"/>
          <w:numId w:val="7"/>
        </w:numPr>
        <w:tabs>
          <w:tab w:val="left" w:pos="1163"/>
          <w:tab w:val="right" w:pos="10302"/>
        </w:tabs>
        <w:spacing w:before="9" w:after="0" w:line="291" w:lineRule="exact"/>
        <w:ind w:left="1163" w:right="0" w:hanging="172"/>
        <w:jc w:val="left"/>
        <w:rPr>
          <w:sz w:val="20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  <w:r>
        <w:rPr>
          <w:sz w:val="24"/>
        </w:rPr>
        <w:tab/>
      </w:r>
    </w:p>
    <w:p w14:paraId="2657CD6D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22BDC50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570CCB4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1163" w:right="0" w:hanging="17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ОБЖ,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9BFF912">
      <w:pPr>
        <w:pStyle w:val="2"/>
        <w:spacing w:before="2" w:line="276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03F20F0C">
      <w:pPr>
        <w:pStyle w:val="11"/>
        <w:numPr>
          <w:ilvl w:val="0"/>
          <w:numId w:val="8"/>
        </w:numPr>
        <w:tabs>
          <w:tab w:val="left" w:pos="649"/>
        </w:tabs>
        <w:spacing w:before="2" w:after="0" w:line="237" w:lineRule="auto"/>
        <w:ind w:left="424" w:right="862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4DC1D10F">
      <w:pPr>
        <w:pStyle w:val="11"/>
        <w:numPr>
          <w:ilvl w:val="0"/>
          <w:numId w:val="8"/>
        </w:numPr>
        <w:tabs>
          <w:tab w:val="left" w:pos="601"/>
        </w:tabs>
        <w:spacing w:before="7" w:after="0" w:line="237" w:lineRule="auto"/>
        <w:ind w:left="424" w:right="84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40C8D5F0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00DE5468">
      <w:pPr>
        <w:pStyle w:val="11"/>
        <w:numPr>
          <w:ilvl w:val="0"/>
          <w:numId w:val="8"/>
        </w:numPr>
        <w:tabs>
          <w:tab w:val="left" w:pos="644"/>
        </w:tabs>
        <w:spacing w:before="2" w:after="0" w:line="237" w:lineRule="auto"/>
        <w:ind w:left="424" w:right="856" w:firstLine="0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8"/>
          <w:sz w:val="24"/>
        </w:rPr>
        <w:t xml:space="preserve"> </w:t>
      </w:r>
      <w:r>
        <w:rPr>
          <w:sz w:val="24"/>
        </w:rPr>
        <w:t>ОБЖ,</w:t>
      </w:r>
      <w:r>
        <w:rPr>
          <w:spacing w:val="40"/>
          <w:sz w:val="24"/>
        </w:rPr>
        <w:t xml:space="preserve"> </w:t>
      </w:r>
      <w:r>
        <w:rPr>
          <w:sz w:val="24"/>
        </w:rPr>
        <w:t>«Окружающий мир», «Биология», «Обществознание», «Технология».</w:t>
      </w:r>
    </w:p>
    <w:p w14:paraId="02AD555E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58C49CE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616C3E6E">
      <w:pPr>
        <w:pStyle w:val="11"/>
        <w:numPr>
          <w:ilvl w:val="0"/>
          <w:numId w:val="8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безопасности.</w:t>
      </w:r>
    </w:p>
    <w:p w14:paraId="26216634">
      <w:pPr>
        <w:spacing w:before="0" w:line="275" w:lineRule="exact"/>
        <w:ind w:left="424" w:right="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0B24AA6C">
      <w:pPr>
        <w:pStyle w:val="11"/>
        <w:numPr>
          <w:ilvl w:val="0"/>
          <w:numId w:val="8"/>
        </w:numPr>
        <w:tabs>
          <w:tab w:val="left" w:pos="616"/>
        </w:tabs>
        <w:spacing w:before="6" w:after="0" w:line="237" w:lineRule="auto"/>
        <w:ind w:left="424" w:right="855" w:firstLine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79B8BE41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рисунков,</w:t>
      </w:r>
    </w:p>
    <w:p w14:paraId="4117930A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640EACA9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74110634">
      <w:pPr>
        <w:pStyle w:val="11"/>
        <w:numPr>
          <w:ilvl w:val="0"/>
          <w:numId w:val="8"/>
        </w:numPr>
        <w:tabs>
          <w:tab w:val="left" w:pos="596"/>
        </w:tabs>
        <w:spacing w:before="0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0522433">
      <w:pPr>
        <w:pStyle w:val="2"/>
        <w:spacing w:before="6" w:line="273" w:lineRule="exac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C0DDB1A">
      <w:pPr>
        <w:pStyle w:val="11"/>
        <w:numPr>
          <w:ilvl w:val="0"/>
          <w:numId w:val="8"/>
        </w:numPr>
        <w:tabs>
          <w:tab w:val="left" w:pos="596"/>
        </w:tabs>
        <w:spacing w:before="0" w:after="0" w:line="291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4B7DD66C">
      <w:pPr>
        <w:pStyle w:val="11"/>
        <w:numPr>
          <w:ilvl w:val="0"/>
          <w:numId w:val="8"/>
        </w:numPr>
        <w:tabs>
          <w:tab w:val="left" w:pos="596"/>
        </w:tabs>
        <w:spacing w:before="4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6292B8E0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родителей.</w:t>
      </w:r>
    </w:p>
    <w:p w14:paraId="4DD2A4DC">
      <w:pPr>
        <w:pStyle w:val="2"/>
        <w:spacing w:before="71" w:line="275" w:lineRule="exact"/>
      </w:pPr>
      <w:r>
        <w:t>Комплексная</w:t>
      </w:r>
      <w:r>
        <w:rPr>
          <w:spacing w:val="-17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320796C3">
      <w:pPr>
        <w:pStyle w:val="7"/>
        <w:spacing w:line="274" w:lineRule="exact"/>
        <w:ind w:left="785"/>
      </w:pPr>
      <w:r>
        <w:rPr>
          <w:rFonts w:ascii="Wingdings" w:hAnsi="Wingdings"/>
        </w:rPr>
        <w:t></w:t>
      </w:r>
      <w:r>
        <w:rPr>
          <w:spacing w:val="6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защищенности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14:paraId="710E0354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1BA629A7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6F667F65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rPr>
          <w:spacing w:val="-2"/>
        </w:rPr>
        <w:t>безопасности;</w:t>
      </w:r>
    </w:p>
    <w:p w14:paraId="721E1917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19A2C108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 xml:space="preserve">Информационная </w:t>
      </w:r>
      <w:r>
        <w:rPr>
          <w:spacing w:val="-2"/>
        </w:rPr>
        <w:t>безопасность;</w:t>
      </w:r>
    </w:p>
    <w:p w14:paraId="5E56B368">
      <w:pPr>
        <w:pStyle w:val="7"/>
        <w:spacing w:before="2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5726628F">
      <w:pPr>
        <w:pStyle w:val="7"/>
        <w:spacing w:before="1"/>
        <w:rPr>
          <w:sz w:val="15"/>
        </w:rPr>
      </w:pPr>
    </w:p>
    <w:p w14:paraId="55511573">
      <w:pPr>
        <w:pStyle w:val="7"/>
      </w:pPr>
    </w:p>
    <w:p w14:paraId="3F6AE139">
      <w:pPr>
        <w:pStyle w:val="7"/>
        <w:spacing w:before="65"/>
      </w:pPr>
    </w:p>
    <w:p w14:paraId="42D5C09C">
      <w:pPr>
        <w:pStyle w:val="2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7"/>
        <w:spacing w:before="272"/>
        <w:ind w:left="424" w:right="848" w:firstLine="566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7"/>
        <w:tabs>
          <w:tab w:val="left" w:pos="10100"/>
        </w:tabs>
        <w:spacing w:line="274" w:lineRule="exact"/>
        <w:ind w:left="424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7"/>
        <w:ind w:left="424" w:right="841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7"/>
        <w:ind w:left="1145" w:right="843" w:hanging="36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7"/>
        <w:ind w:left="424" w:right="843" w:firstLine="566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7"/>
        <w:spacing w:before="66"/>
        <w:ind w:left="424" w:right="845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7"/>
        <w:spacing w:before="3"/>
        <w:ind w:left="424" w:right="839" w:firstLine="566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7"/>
        <w:spacing w:before="2"/>
        <w:ind w:left="424" w:right="845" w:firstLine="485"/>
        <w:jc w:val="both"/>
        <w:rPr>
          <w:i/>
        </w:rPr>
      </w:pP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знаний,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туризма,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учителя,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424" w:right="0" w:firstLine="0"/>
        <w:jc w:val="left"/>
        <w:rPr>
          <w:position w:val="11"/>
          <w:sz w:val="20"/>
        </w:rPr>
      </w:pPr>
      <w:r>
        <w:rPr>
          <w:i/>
          <w:sz w:val="24"/>
        </w:rPr>
        <w:t>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Международный</w:t>
      </w:r>
      <w:r>
        <w:rPr>
          <w:i/>
          <w:sz w:val="24"/>
        </w:rPr>
        <w:tab/>
      </w:r>
    </w:p>
    <w:p w14:paraId="008738FD">
      <w:pPr>
        <w:spacing w:before="0" w:line="237" w:lineRule="auto"/>
        <w:ind w:left="424" w:right="846" w:firstLine="0"/>
        <w:jc w:val="both"/>
        <w:rPr>
          <w:i/>
          <w:sz w:val="24"/>
        </w:rPr>
      </w:pPr>
      <w:r>
        <w:rPr>
          <w:i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7BE3F9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tbl>
      <w:tblPr>
        <w:tblStyle w:val="5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06F88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8398C2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pacing w:val="-5"/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624" w:type="dxa"/>
          </w:tcPr>
          <w:p w14:paraId="17DBBD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651544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24C2C852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65592F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5B24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6233A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2624" w:type="dxa"/>
          </w:tcPr>
          <w:p w14:paraId="7D012D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498" w:type="dxa"/>
          </w:tcPr>
          <w:p w14:paraId="655E5648">
            <w:pPr>
              <w:pStyle w:val="12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52AE5D61">
            <w:pPr>
              <w:pStyle w:val="12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3099704C">
            <w:pPr>
              <w:pStyle w:val="12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3CB45836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69728A6C">
            <w:pPr>
              <w:pStyle w:val="12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189EE3DF">
            <w:pPr>
              <w:pStyle w:val="12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31BE7F1B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CCB563F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5B4EDEF1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2BBEE59E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</w:p>
          <w:p w14:paraId="63E144B4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1933B5E3">
            <w:pPr>
              <w:pStyle w:val="12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6F561B02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4D6E305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19AAE18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567B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4BE05C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624" w:type="dxa"/>
          </w:tcPr>
          <w:p w14:paraId="04E12B5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498" w:type="dxa"/>
          </w:tcPr>
          <w:p w14:paraId="207459AB">
            <w:pPr>
              <w:pStyle w:val="12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17EB51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1F9AAFE8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6DF706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2ACE4AC9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989A3">
            <w:pPr>
              <w:pStyle w:val="12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62A0980A">
            <w:pPr>
              <w:pStyle w:val="12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</w:p>
          <w:p w14:paraId="060C8090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4FB693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D6AB24A">
            <w:pPr>
              <w:pStyle w:val="12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1ED7A08">
            <w:pPr>
              <w:pStyle w:val="12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20C6C9A5">
            <w:pPr>
              <w:pStyle w:val="12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0B1E3551">
            <w:pPr>
              <w:pStyle w:val="12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2BE5DA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</w:p>
        </w:tc>
      </w:tr>
      <w:tr w14:paraId="5FF8F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3EA3D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624" w:type="dxa"/>
          </w:tcPr>
          <w:p w14:paraId="1F60E5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498" w:type="dxa"/>
          </w:tcPr>
          <w:p w14:paraId="178FB5A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4C532A59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3C7CD16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0C2DF4B5">
            <w:pPr>
              <w:pStyle w:val="12"/>
              <w:ind w:left="220" w:leftChars="100" w:right="108" w:rightChars="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09FD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D8F377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624" w:type="dxa"/>
          </w:tcPr>
          <w:p w14:paraId="4A4C4F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498" w:type="dxa"/>
          </w:tcPr>
          <w:p w14:paraId="30646A18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рганизация деятельности объединений дополнительного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</w:t>
            </w:r>
          </w:p>
          <w:p w14:paraId="078C8DE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</w:p>
          <w:p w14:paraId="53F7100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направленности;</w:t>
            </w:r>
          </w:p>
          <w:p w14:paraId="2490996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4CBC925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25527229">
            <w:pPr>
              <w:pStyle w:val="12"/>
              <w:tabs>
                <w:tab w:val="left" w:pos="5280"/>
              </w:tabs>
              <w:spacing w:line="270" w:lineRule="exact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1B31EFD0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DCE7956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408127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2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108" w:rightChars="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1A2E1AF1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19A3DBEE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ADAE022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</w:p>
    <w:p w14:paraId="43884081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02AA087E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0B499A4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7DCE97E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4BD811A6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4A05A2B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05507BF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7F02092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1158F0A7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sz w:val="24"/>
          <w:szCs w:val="24"/>
        </w:rPr>
        <w:t>Ь</w:t>
      </w:r>
      <w:r>
        <w:rPr>
          <w:rFonts w:hint="default"/>
          <w:sz w:val="24"/>
          <w:szCs w:val="24"/>
          <w:lang w:val="ru-RU"/>
        </w:rPr>
        <w:tab/>
      </w:r>
      <w:r>
        <w:rPr>
          <w:rFonts w:hint="default"/>
          <w:sz w:val="24"/>
          <w:szCs w:val="24"/>
          <w:lang w:val="ru-RU"/>
        </w:rPr>
        <w:tab/>
      </w: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011502BE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4855A1E3">
      <w:pPr>
        <w:pStyle w:val="7"/>
        <w:spacing w:before="70"/>
        <w:rPr>
          <w:i/>
          <w:sz w:val="20"/>
        </w:rPr>
      </w:pPr>
    </w:p>
    <w:p w14:paraId="1F77202A">
      <w:pPr>
        <w:pStyle w:val="7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7360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70528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7155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7"/>
        <w:spacing w:before="271"/>
        <w:ind w:left="424" w:right="841" w:firstLine="566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7"/>
        <w:spacing w:before="77" w:line="242" w:lineRule="auto"/>
        <w:ind w:left="424" w:right="849" w:firstLine="566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7"/>
        <w:ind w:left="424" w:right="849" w:firstLine="566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7"/>
        <w:ind w:left="424" w:right="849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7"/>
        <w:spacing w:before="9"/>
        <w:rPr>
          <w:sz w:val="14"/>
        </w:rPr>
      </w:pPr>
    </w:p>
    <w:p w14:paraId="3F1BBCBA">
      <w:pPr>
        <w:pStyle w:val="7"/>
        <w:spacing w:before="111"/>
        <w:ind w:left="424" w:right="843" w:firstLine="566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7"/>
        <w:tabs>
          <w:tab w:val="left" w:pos="10096"/>
        </w:tabs>
        <w:spacing w:line="274" w:lineRule="exact"/>
        <w:ind w:left="424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7"/>
        <w:ind w:left="424" w:right="844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5FB7DDEE">
      <w:pPr>
        <w:pStyle w:val="7"/>
        <w:spacing w:before="124"/>
      </w:pPr>
    </w:p>
    <w:p w14:paraId="2D50E7F5">
      <w:pPr>
        <w:pStyle w:val="7"/>
        <w:spacing w:before="124"/>
      </w:pPr>
    </w:p>
    <w:p w14:paraId="08CCF5CD">
      <w:pPr>
        <w:pStyle w:val="7"/>
        <w:spacing w:before="124"/>
      </w:pPr>
    </w:p>
    <w:p w14:paraId="7152A5DC">
      <w:pPr>
        <w:pStyle w:val="7"/>
        <w:spacing w:before="124"/>
      </w:pPr>
    </w:p>
    <w:p w14:paraId="00FC4DC1">
      <w:pPr>
        <w:pStyle w:val="2"/>
        <w:tabs>
          <w:tab w:val="left" w:pos="9807"/>
        </w:tabs>
        <w:ind w:left="991" w:hanging="596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70C6AEFA">
      <w:pPr>
        <w:pStyle w:val="7"/>
        <w:spacing w:before="271" w:line="242" w:lineRule="auto"/>
        <w:ind w:left="424" w:firstLine="566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 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2F9C81D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2D323E9A">
      <w:pPr>
        <w:pStyle w:val="7"/>
        <w:spacing w:line="242" w:lineRule="auto"/>
        <w:ind w:left="660" w:leftChars="30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7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48A8881C">
      <w:pPr>
        <w:pStyle w:val="7"/>
        <w:spacing w:before="5" w:line="237" w:lineRule="auto"/>
        <w:ind w:left="1236" w:right="3884" w:firstLine="4"/>
      </w:pPr>
    </w:p>
    <w:p w14:paraId="045E7735">
      <w:pPr>
        <w:pStyle w:val="2"/>
        <w:tabs>
          <w:tab w:val="left" w:pos="9807"/>
        </w:tabs>
        <w:spacing w:before="62"/>
        <w:ind w:left="395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7"/>
        <w:spacing w:before="271"/>
        <w:ind w:left="424" w:right="840" w:firstLine="566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7"/>
        <w:spacing w:before="5" w:line="237" w:lineRule="auto"/>
        <w:ind w:left="424" w:right="851" w:firstLine="566"/>
        <w:jc w:val="both"/>
      </w:pPr>
      <w:r>
        <w:t>Уклад лицея 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7"/>
        <w:spacing w:before="4"/>
        <w:ind w:left="1712" w:right="843" w:hanging="361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7"/>
        <w:spacing w:line="242" w:lineRule="auto"/>
        <w:ind w:left="1712" w:right="856" w:hanging="361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7"/>
        <w:spacing w:line="242" w:lineRule="auto"/>
        <w:ind w:left="1712" w:right="849" w:hanging="361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7"/>
        <w:ind w:left="1712" w:right="853" w:hanging="361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7"/>
        <w:ind w:left="424" w:right="839" w:firstLine="566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7"/>
        <w:spacing w:line="242" w:lineRule="auto"/>
        <w:ind w:left="424" w:right="844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7"/>
        <w:spacing w:line="237" w:lineRule="auto"/>
        <w:ind w:left="1145" w:right="841" w:hanging="36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7"/>
        <w:ind w:left="1145" w:right="844" w:hanging="36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7"/>
        <w:spacing w:before="4" w:line="237" w:lineRule="auto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7"/>
        <w:spacing w:before="6" w:line="237" w:lineRule="auto"/>
        <w:ind w:left="1145" w:right="854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7"/>
        <w:spacing w:before="5" w:line="237" w:lineRule="auto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7"/>
        <w:spacing w:before="3"/>
        <w:ind w:left="424" w:right="844" w:firstLine="782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7"/>
        <w:ind w:left="424" w:right="849" w:firstLine="706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7"/>
        <w:spacing w:before="1"/>
        <w:ind w:left="424" w:right="839"/>
        <w:jc w:val="both"/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5BDE2319">
      <w:pPr>
        <w:pStyle w:val="2"/>
        <w:numPr>
          <w:ilvl w:val="1"/>
          <w:numId w:val="10"/>
        </w:numPr>
        <w:tabs>
          <w:tab w:val="left" w:pos="759"/>
          <w:tab w:val="left" w:pos="9807"/>
        </w:tabs>
        <w:spacing w:before="62" w:after="0" w:line="240" w:lineRule="auto"/>
        <w:ind w:left="759" w:right="0" w:hanging="364"/>
        <w:jc w:val="left"/>
      </w:pP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428AECBF">
      <w:pPr>
        <w:pStyle w:val="7"/>
        <w:spacing w:before="271"/>
        <w:ind w:left="991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1AD183DC">
      <w:pPr>
        <w:pStyle w:val="7"/>
        <w:spacing w:line="271" w:lineRule="exact"/>
        <w:ind w:left="991"/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</w:p>
    <w:p w14:paraId="71BD6DA6">
      <w:pPr>
        <w:pStyle w:val="7"/>
      </w:pPr>
    </w:p>
    <w:p w14:paraId="5F098A62">
      <w:pPr>
        <w:pStyle w:val="7"/>
        <w:spacing w:before="1"/>
        <w:rPr>
          <w:highlight w:val="lightGray"/>
        </w:rPr>
      </w:pPr>
    </w:p>
    <w:p w14:paraId="6D666BDB">
      <w:pPr>
        <w:pStyle w:val="7"/>
        <w:spacing w:before="1" w:line="275" w:lineRule="exact"/>
        <w:ind w:left="967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991" w:right="1783" w:firstLine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7D4F6F7C">
      <w:pPr>
        <w:spacing w:before="3" w:line="237" w:lineRule="auto"/>
        <w:ind w:left="991" w:right="3884" w:firstLine="0"/>
        <w:jc w:val="left"/>
        <w:rPr>
          <w:rFonts w:hint="default"/>
          <w:sz w:val="24"/>
          <w:lang w:val="ru-RU"/>
        </w:rPr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32B279C2">
      <w:pPr>
        <w:pStyle w:val="7"/>
        <w:spacing w:before="273"/>
      </w:pPr>
    </w:p>
    <w:p w14:paraId="243C63BF">
      <w:pPr>
        <w:pStyle w:val="7"/>
        <w:spacing w:before="1"/>
        <w:ind w:left="967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7848AE38">
      <w:pPr>
        <w:pStyle w:val="7"/>
        <w:spacing w:before="4" w:line="237" w:lineRule="auto"/>
        <w:ind w:left="991" w:right="1783"/>
        <w:rPr>
          <w:rFonts w:hint="default"/>
          <w:color w:val="auto"/>
          <w:lang w:val="ru-RU"/>
        </w:rPr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rFonts w:hint="default"/>
          <w:color w:val="auto"/>
          <w:spacing w:val="-10"/>
          <w:lang w:val="ru-RU"/>
        </w:rPr>
        <w:t>6</w:t>
      </w:r>
    </w:p>
    <w:p w14:paraId="3972A654">
      <w:pPr>
        <w:pStyle w:val="7"/>
        <w:spacing w:before="274"/>
      </w:pPr>
    </w:p>
    <w:p w14:paraId="3F91DF6E">
      <w:pPr>
        <w:pStyle w:val="7"/>
        <w:ind w:left="991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7"/>
        <w:spacing w:before="2" w:line="275" w:lineRule="exact"/>
        <w:ind w:left="991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lang w:val="ru-RU"/>
        </w:rPr>
        <w:t>2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2</w:t>
      </w:r>
    </w:p>
    <w:p w14:paraId="7DED05AD">
      <w:pPr>
        <w:pStyle w:val="7"/>
        <w:tabs>
          <w:tab w:val="left" w:pos="6380"/>
          <w:tab w:val="left" w:pos="6820"/>
        </w:tabs>
        <w:spacing w:before="3"/>
        <w:ind w:left="991" w:right="4465" w:rightChars="0"/>
        <w:rPr>
          <w:rFonts w:hint="default"/>
          <w:lang w:val="ru-RU"/>
        </w:rPr>
      </w:pP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>1, высшая - 1.</w:t>
      </w:r>
    </w:p>
    <w:p w14:paraId="1AE6B381">
      <w:pPr>
        <w:pStyle w:val="7"/>
        <w:spacing w:after="0"/>
        <w:rPr>
          <w:rFonts w:hint="default"/>
          <w:lang w:val="ru-RU"/>
        </w:rPr>
        <w:sectPr>
          <w:footerReference r:id="rId6" w:type="default"/>
          <w:pgSz w:w="11900" w:h="16850"/>
          <w:pgMar w:top="1060" w:right="0" w:bottom="580" w:left="1275" w:header="0" w:footer="388" w:gutter="0"/>
          <w:cols w:space="720" w:num="1"/>
        </w:sectPr>
      </w:pPr>
    </w:p>
    <w:p w14:paraId="0B756FB5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1AB4D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59DF72A">
                                  <w:pPr>
                                    <w:pStyle w:val="12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FB82978">
                                  <w:pPr>
                                    <w:pStyle w:val="12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E495AF5">
                                  <w:pPr>
                                    <w:pStyle w:val="12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2B0D5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30F067EA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A8B88A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5C0A10A">
                                  <w:pPr>
                                    <w:pStyle w:val="12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100B0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5BB9C807">
                                  <w:pPr>
                                    <w:pStyle w:val="12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2CFBDFC">
                                  <w:pPr>
                                    <w:pStyle w:val="12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A0989A9">
                                  <w:pPr>
                                    <w:pStyle w:val="12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55E823A3">
                                  <w:pPr>
                                    <w:pStyle w:val="12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407BE546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11F1271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0D7CD13F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09135D39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81.7pt;margin-top:56.65pt;height:338.1pt;width:467.5pt;mso-position-horizontal-relative:page;mso-position-vertical-relative:page;z-index:251674624;mso-width-relative:page;mso-height-relative:page;" filled="f" stroked="f" coordsize="21600,21600" o:gfxdata="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twMz2QAAAAwBAAAPAAAAAAAAAAEAIAAAACIAAABkcnMvZG93bnJldi54bWxQSwECFAAU&#10;AAAACACHTuJAT/PSkLcBAAB5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1AB4D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59DF72A">
                            <w:pPr>
                              <w:pStyle w:val="12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FB82978">
                            <w:pPr>
                              <w:pStyle w:val="12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E495AF5">
                            <w:pPr>
                              <w:pStyle w:val="12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2B0D5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30F067EA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6A8B88A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35C0A10A">
                            <w:pPr>
                              <w:pStyle w:val="12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100B0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5BB9C807">
                            <w:pPr>
                              <w:pStyle w:val="12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2CFBDFC">
                            <w:pPr>
                              <w:pStyle w:val="12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A0989A9">
                            <w:pPr>
                              <w:pStyle w:val="12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55E823A3">
                            <w:pPr>
                              <w:pStyle w:val="12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407BE546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11F1271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0D7CD13F">
                            <w:pPr>
                              <w:pStyle w:val="12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09135D39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7"/>
        <w:rPr>
          <w:sz w:val="20"/>
        </w:rPr>
      </w:pPr>
    </w:p>
    <w:p w14:paraId="3A03AFA5">
      <w:pPr>
        <w:pStyle w:val="7"/>
        <w:rPr>
          <w:sz w:val="20"/>
        </w:rPr>
      </w:pPr>
    </w:p>
    <w:p w14:paraId="7567DEB9">
      <w:pPr>
        <w:pStyle w:val="7"/>
        <w:rPr>
          <w:sz w:val="20"/>
        </w:rPr>
      </w:pPr>
    </w:p>
    <w:p w14:paraId="22F6BA2A">
      <w:pPr>
        <w:pStyle w:val="7"/>
        <w:rPr>
          <w:sz w:val="20"/>
        </w:rPr>
      </w:pPr>
    </w:p>
    <w:p w14:paraId="12C14D21">
      <w:pPr>
        <w:pStyle w:val="7"/>
        <w:rPr>
          <w:sz w:val="20"/>
        </w:rPr>
      </w:pPr>
    </w:p>
    <w:p w14:paraId="0A1B34F9">
      <w:pPr>
        <w:pStyle w:val="7"/>
        <w:rPr>
          <w:sz w:val="20"/>
        </w:rPr>
      </w:pPr>
    </w:p>
    <w:p w14:paraId="630E1D82">
      <w:pPr>
        <w:pStyle w:val="7"/>
        <w:rPr>
          <w:sz w:val="20"/>
        </w:rPr>
      </w:pPr>
    </w:p>
    <w:p w14:paraId="29F36ACD">
      <w:pPr>
        <w:pStyle w:val="7"/>
        <w:rPr>
          <w:sz w:val="20"/>
        </w:rPr>
      </w:pPr>
    </w:p>
    <w:p w14:paraId="3C9AC1A5">
      <w:pPr>
        <w:pStyle w:val="7"/>
        <w:rPr>
          <w:sz w:val="20"/>
        </w:rPr>
      </w:pPr>
    </w:p>
    <w:p w14:paraId="55201B05">
      <w:pPr>
        <w:pStyle w:val="7"/>
        <w:rPr>
          <w:sz w:val="20"/>
        </w:rPr>
      </w:pPr>
    </w:p>
    <w:p w14:paraId="286C1D40">
      <w:pPr>
        <w:pStyle w:val="7"/>
        <w:rPr>
          <w:sz w:val="20"/>
        </w:rPr>
      </w:pPr>
    </w:p>
    <w:p w14:paraId="4258CE23">
      <w:pPr>
        <w:pStyle w:val="7"/>
        <w:rPr>
          <w:sz w:val="20"/>
        </w:rPr>
      </w:pPr>
    </w:p>
    <w:p w14:paraId="79B3893D">
      <w:pPr>
        <w:pStyle w:val="7"/>
        <w:rPr>
          <w:sz w:val="20"/>
        </w:rPr>
      </w:pPr>
    </w:p>
    <w:p w14:paraId="7EA59148">
      <w:pPr>
        <w:pStyle w:val="7"/>
        <w:rPr>
          <w:sz w:val="20"/>
        </w:rPr>
      </w:pPr>
    </w:p>
    <w:p w14:paraId="2CC1337F">
      <w:pPr>
        <w:pStyle w:val="7"/>
        <w:rPr>
          <w:sz w:val="20"/>
        </w:rPr>
      </w:pPr>
    </w:p>
    <w:p w14:paraId="10CB99CA">
      <w:pPr>
        <w:pStyle w:val="7"/>
        <w:rPr>
          <w:sz w:val="20"/>
        </w:rPr>
      </w:pPr>
    </w:p>
    <w:p w14:paraId="55DB991A">
      <w:pPr>
        <w:pStyle w:val="7"/>
        <w:rPr>
          <w:sz w:val="20"/>
        </w:rPr>
      </w:pPr>
    </w:p>
    <w:p w14:paraId="32F41D7C">
      <w:pPr>
        <w:pStyle w:val="7"/>
        <w:rPr>
          <w:sz w:val="20"/>
        </w:rPr>
      </w:pPr>
    </w:p>
    <w:p w14:paraId="599E01E7">
      <w:pPr>
        <w:pStyle w:val="7"/>
        <w:rPr>
          <w:sz w:val="20"/>
        </w:rPr>
      </w:pPr>
    </w:p>
    <w:p w14:paraId="7E9AEEF3">
      <w:pPr>
        <w:pStyle w:val="7"/>
        <w:rPr>
          <w:sz w:val="20"/>
        </w:rPr>
      </w:pPr>
    </w:p>
    <w:p w14:paraId="5A9A7990">
      <w:pPr>
        <w:pStyle w:val="7"/>
        <w:rPr>
          <w:sz w:val="20"/>
        </w:rPr>
      </w:pPr>
    </w:p>
    <w:p w14:paraId="2C339CBD">
      <w:pPr>
        <w:pStyle w:val="7"/>
        <w:rPr>
          <w:sz w:val="20"/>
        </w:rPr>
      </w:pPr>
    </w:p>
    <w:p w14:paraId="368DCCAA">
      <w:pPr>
        <w:pStyle w:val="7"/>
        <w:rPr>
          <w:sz w:val="20"/>
        </w:rPr>
      </w:pPr>
    </w:p>
    <w:p w14:paraId="1A2E5097">
      <w:pPr>
        <w:pStyle w:val="7"/>
        <w:rPr>
          <w:sz w:val="20"/>
        </w:rPr>
      </w:pPr>
    </w:p>
    <w:p w14:paraId="394837FD">
      <w:pPr>
        <w:pStyle w:val="7"/>
        <w:rPr>
          <w:sz w:val="20"/>
        </w:rPr>
      </w:pPr>
    </w:p>
    <w:p w14:paraId="7EFD1D97">
      <w:pPr>
        <w:pStyle w:val="7"/>
        <w:rPr>
          <w:sz w:val="20"/>
        </w:rPr>
      </w:pPr>
    </w:p>
    <w:p w14:paraId="172163E6">
      <w:pPr>
        <w:pStyle w:val="7"/>
        <w:rPr>
          <w:sz w:val="20"/>
        </w:rPr>
      </w:pPr>
    </w:p>
    <w:p w14:paraId="44025C51">
      <w:pPr>
        <w:pStyle w:val="7"/>
        <w:rPr>
          <w:sz w:val="20"/>
        </w:rPr>
      </w:pPr>
    </w:p>
    <w:p w14:paraId="01C534A4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5009515</wp:posOffset>
                </wp:positionV>
                <wp:extent cx="5937250" cy="5021580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5021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2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2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2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2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2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2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2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2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2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2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2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2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2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2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2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1E0DBED3">
                                  <w:pPr>
                                    <w:pStyle w:val="12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81.7pt;margin-top:394.45pt;height:395.4pt;width:467.5pt;mso-position-horizontal-relative:page;mso-position-vertical-relative:page;z-index:251675648;mso-width-relative:page;mso-height-relative:page;" filled="f" stroked="f" coordsize="21600,21600" o:gfxdata="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BJrQ32gAAAA0BAAAPAAAAAAAAAAEAIAAAACIAAABkcnMvZG93bnJldi54bWxQSwECFAAU&#10;AAAACACHTuJAK1vyZr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2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2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2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2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2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2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2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2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2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2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2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2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2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2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2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2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1E0DBED3">
                            <w:pPr>
                              <w:pStyle w:val="12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7D7DFC27">
      <w:pPr>
        <w:pStyle w:val="7"/>
        <w:rPr>
          <w:sz w:val="20"/>
        </w:rPr>
      </w:pPr>
    </w:p>
    <w:p w14:paraId="3E7721E4">
      <w:pPr>
        <w:pStyle w:val="7"/>
        <w:rPr>
          <w:sz w:val="20"/>
        </w:rPr>
      </w:pPr>
    </w:p>
    <w:p w14:paraId="71EB0B24">
      <w:pPr>
        <w:pStyle w:val="7"/>
        <w:rPr>
          <w:sz w:val="20"/>
        </w:rPr>
      </w:pPr>
    </w:p>
    <w:p w14:paraId="388CAFA4">
      <w:pPr>
        <w:pStyle w:val="7"/>
        <w:rPr>
          <w:sz w:val="20"/>
        </w:rPr>
      </w:pPr>
    </w:p>
    <w:p w14:paraId="0578A7B2">
      <w:pPr>
        <w:pStyle w:val="7"/>
        <w:rPr>
          <w:sz w:val="20"/>
        </w:rPr>
      </w:pPr>
    </w:p>
    <w:p w14:paraId="56901437">
      <w:pPr>
        <w:pStyle w:val="7"/>
        <w:rPr>
          <w:sz w:val="20"/>
        </w:rPr>
      </w:pPr>
    </w:p>
    <w:p w14:paraId="78DC6377">
      <w:pPr>
        <w:pStyle w:val="7"/>
        <w:rPr>
          <w:sz w:val="20"/>
        </w:rPr>
      </w:pPr>
    </w:p>
    <w:p w14:paraId="6C878A80">
      <w:pPr>
        <w:pStyle w:val="7"/>
        <w:rPr>
          <w:sz w:val="20"/>
        </w:rPr>
      </w:pPr>
    </w:p>
    <w:p w14:paraId="5F9D0EB5">
      <w:pPr>
        <w:pStyle w:val="7"/>
        <w:rPr>
          <w:sz w:val="20"/>
        </w:rPr>
      </w:pPr>
    </w:p>
    <w:p w14:paraId="2EFD0A13">
      <w:pPr>
        <w:pStyle w:val="7"/>
        <w:rPr>
          <w:sz w:val="20"/>
        </w:rPr>
      </w:pPr>
    </w:p>
    <w:p w14:paraId="338D7EB7">
      <w:pPr>
        <w:pStyle w:val="7"/>
        <w:rPr>
          <w:sz w:val="20"/>
        </w:rPr>
      </w:pPr>
    </w:p>
    <w:p w14:paraId="01E57DEA">
      <w:pPr>
        <w:pStyle w:val="7"/>
        <w:rPr>
          <w:sz w:val="20"/>
        </w:rPr>
      </w:pPr>
    </w:p>
    <w:p w14:paraId="4CDF6130">
      <w:pPr>
        <w:pStyle w:val="7"/>
        <w:rPr>
          <w:sz w:val="20"/>
        </w:rPr>
      </w:pPr>
    </w:p>
    <w:p w14:paraId="2190931D">
      <w:pPr>
        <w:pStyle w:val="7"/>
        <w:rPr>
          <w:sz w:val="20"/>
        </w:rPr>
      </w:pPr>
    </w:p>
    <w:p w14:paraId="5576AD11">
      <w:pPr>
        <w:pStyle w:val="7"/>
        <w:rPr>
          <w:sz w:val="20"/>
        </w:rPr>
      </w:pPr>
    </w:p>
    <w:p w14:paraId="3C5CFF60">
      <w:pPr>
        <w:pStyle w:val="7"/>
        <w:rPr>
          <w:sz w:val="20"/>
        </w:rPr>
      </w:pPr>
    </w:p>
    <w:p w14:paraId="3A59419C">
      <w:pPr>
        <w:pStyle w:val="7"/>
        <w:rPr>
          <w:sz w:val="20"/>
        </w:rPr>
      </w:pPr>
    </w:p>
    <w:p w14:paraId="09B8450C">
      <w:pPr>
        <w:pStyle w:val="7"/>
        <w:rPr>
          <w:sz w:val="20"/>
        </w:rPr>
      </w:pPr>
    </w:p>
    <w:p w14:paraId="589EBDD4">
      <w:pPr>
        <w:pStyle w:val="7"/>
        <w:rPr>
          <w:sz w:val="20"/>
        </w:rPr>
      </w:pPr>
    </w:p>
    <w:p w14:paraId="154858C8">
      <w:pPr>
        <w:pStyle w:val="7"/>
        <w:rPr>
          <w:sz w:val="20"/>
        </w:rPr>
      </w:pPr>
    </w:p>
    <w:p w14:paraId="52441EE0">
      <w:pPr>
        <w:pStyle w:val="7"/>
        <w:rPr>
          <w:sz w:val="20"/>
        </w:rPr>
      </w:pPr>
    </w:p>
    <w:p w14:paraId="3330EA0A">
      <w:pPr>
        <w:pStyle w:val="7"/>
        <w:rPr>
          <w:sz w:val="20"/>
        </w:rPr>
      </w:pPr>
    </w:p>
    <w:p w14:paraId="4946856C">
      <w:pPr>
        <w:pStyle w:val="7"/>
        <w:rPr>
          <w:sz w:val="20"/>
        </w:rPr>
      </w:pPr>
    </w:p>
    <w:p w14:paraId="11BF8159">
      <w:pPr>
        <w:pStyle w:val="7"/>
        <w:rPr>
          <w:sz w:val="20"/>
        </w:rPr>
      </w:pPr>
    </w:p>
    <w:p w14:paraId="1F1062C6">
      <w:pPr>
        <w:pStyle w:val="7"/>
        <w:rPr>
          <w:sz w:val="20"/>
        </w:rPr>
      </w:pPr>
    </w:p>
    <w:p w14:paraId="78FF2D62">
      <w:pPr>
        <w:pStyle w:val="7"/>
        <w:rPr>
          <w:sz w:val="20"/>
        </w:rPr>
      </w:pPr>
    </w:p>
    <w:p w14:paraId="71D049E3">
      <w:pPr>
        <w:pStyle w:val="7"/>
        <w:rPr>
          <w:sz w:val="20"/>
        </w:rPr>
      </w:pPr>
    </w:p>
    <w:p w14:paraId="26963796">
      <w:pPr>
        <w:pStyle w:val="7"/>
        <w:rPr>
          <w:sz w:val="20"/>
        </w:rPr>
      </w:pPr>
    </w:p>
    <w:p w14:paraId="2170A15D">
      <w:pPr>
        <w:pStyle w:val="7"/>
        <w:rPr>
          <w:sz w:val="20"/>
        </w:rPr>
      </w:pPr>
    </w:p>
    <w:p w14:paraId="731FD651">
      <w:pPr>
        <w:pStyle w:val="7"/>
        <w:spacing w:before="7"/>
        <w:rPr>
          <w:sz w:val="20"/>
        </w:rPr>
      </w:pPr>
    </w:p>
    <w:p w14:paraId="78A3215C">
      <w:pPr>
        <w:spacing w:before="0"/>
        <w:ind w:left="0" w:right="324" w:firstLine="0"/>
        <w:jc w:val="right"/>
        <w:rPr>
          <w:sz w:val="20"/>
        </w:rPr>
      </w:pPr>
    </w:p>
    <w:p w14:paraId="67325F66">
      <w:pPr>
        <w:pStyle w:val="7"/>
        <w:spacing w:before="2"/>
        <w:rPr>
          <w:sz w:val="9"/>
        </w:rPr>
      </w:pPr>
    </w:p>
    <w:p w14:paraId="7AEC29A3">
      <w:pPr>
        <w:pStyle w:val="7"/>
        <w:spacing w:after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0C331D1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-410210</wp:posOffset>
                </wp:positionV>
                <wp:extent cx="5937250" cy="3048000"/>
                <wp:effectExtent l="0" t="0" r="0" b="0"/>
                <wp:wrapNone/>
                <wp:docPr id="363" name="Text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F6C60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94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0EC69738">
                                  <w:pPr>
                                    <w:pStyle w:val="12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689332">
                                  <w:pPr>
                                    <w:pStyle w:val="12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12BFF09">
                                  <w:pPr>
                                    <w:pStyle w:val="12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46C4BF5D">
                                  <w:pPr>
                                    <w:pStyle w:val="12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0A5F98A5">
                                  <w:pPr>
                                    <w:pStyle w:val="12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480FFEB">
                                  <w:pPr>
                                    <w:pStyle w:val="12"/>
                                    <w:spacing w:line="274" w:lineRule="exact"/>
                                    <w:ind w:left="108"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2E8B9813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3" o:spid="_x0000_s1026" o:spt="202" type="#_x0000_t202" style="position:absolute;left:0pt;margin-left:77.5pt;margin-top:-32.3pt;height:240pt;width:467.5pt;mso-position-horizontal-relative:page;z-index:251676672;mso-width-relative:page;mso-height-relative:page;" filled="f" stroked="f" coordsize="21600,21600" o:gfxdata="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DB9ra2gAAAAwBAAAPAAAAAAAAAAEAIAAAACIAAABkcnMvZG93bnJldi54bWxQSwECFAAU&#10;AAAACACHTuJAFELadb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F6C60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94" w:hRule="atLeast"/>
                        </w:trPr>
                        <w:tc>
                          <w:tcPr>
                            <w:tcW w:w="3122" w:type="dxa"/>
                          </w:tcPr>
                          <w:p w14:paraId="0EC69738">
                            <w:pPr>
                              <w:pStyle w:val="12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689332">
                            <w:pPr>
                              <w:pStyle w:val="12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66" w:type="dxa"/>
                          </w:tcPr>
                          <w:p w14:paraId="312BFF09">
                            <w:pPr>
                              <w:pStyle w:val="12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46C4BF5D">
                            <w:pPr>
                              <w:pStyle w:val="12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0A5F98A5">
                            <w:pPr>
                              <w:pStyle w:val="12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480FFEB">
                            <w:pPr>
                              <w:pStyle w:val="12"/>
                              <w:spacing w:line="274" w:lineRule="exact"/>
                              <w:ind w:left="108"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2E8B9813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16E6C2D0">
      <w:pPr>
        <w:pStyle w:val="7"/>
        <w:rPr>
          <w:sz w:val="20"/>
        </w:rPr>
      </w:pPr>
    </w:p>
    <w:p w14:paraId="548F379E">
      <w:pPr>
        <w:pStyle w:val="7"/>
        <w:rPr>
          <w:sz w:val="20"/>
        </w:rPr>
      </w:pPr>
    </w:p>
    <w:p w14:paraId="7C9BE493">
      <w:pPr>
        <w:pStyle w:val="7"/>
        <w:rPr>
          <w:sz w:val="20"/>
        </w:rPr>
      </w:pPr>
    </w:p>
    <w:p w14:paraId="08E747E1">
      <w:pPr>
        <w:pStyle w:val="7"/>
        <w:rPr>
          <w:sz w:val="20"/>
        </w:rPr>
      </w:pPr>
    </w:p>
    <w:p w14:paraId="5DE6CFF6">
      <w:pPr>
        <w:pStyle w:val="7"/>
        <w:rPr>
          <w:sz w:val="20"/>
        </w:rPr>
      </w:pPr>
    </w:p>
    <w:p w14:paraId="15BF9B84">
      <w:pPr>
        <w:pStyle w:val="7"/>
        <w:rPr>
          <w:sz w:val="20"/>
        </w:rPr>
      </w:pPr>
    </w:p>
    <w:p w14:paraId="1732D7AE">
      <w:pPr>
        <w:pStyle w:val="7"/>
        <w:rPr>
          <w:sz w:val="20"/>
        </w:rPr>
      </w:pPr>
    </w:p>
    <w:p w14:paraId="0E1D5545">
      <w:pPr>
        <w:pStyle w:val="7"/>
        <w:rPr>
          <w:sz w:val="20"/>
        </w:rPr>
      </w:pPr>
    </w:p>
    <w:p w14:paraId="13D455DA">
      <w:pPr>
        <w:pStyle w:val="7"/>
        <w:rPr>
          <w:sz w:val="20"/>
        </w:rPr>
      </w:pPr>
    </w:p>
    <w:p w14:paraId="623F2CB2">
      <w:pPr>
        <w:pStyle w:val="7"/>
        <w:rPr>
          <w:sz w:val="20"/>
        </w:rPr>
      </w:pPr>
    </w:p>
    <w:p w14:paraId="1325C026">
      <w:pPr>
        <w:pStyle w:val="7"/>
        <w:rPr>
          <w:sz w:val="20"/>
        </w:rPr>
      </w:pPr>
    </w:p>
    <w:p w14:paraId="61567CA6">
      <w:pPr>
        <w:pStyle w:val="7"/>
        <w:rPr>
          <w:sz w:val="20"/>
        </w:rPr>
      </w:pPr>
    </w:p>
    <w:p w14:paraId="605AEA18">
      <w:pPr>
        <w:pStyle w:val="7"/>
        <w:rPr>
          <w:sz w:val="20"/>
        </w:rPr>
      </w:pPr>
    </w:p>
    <w:p w14:paraId="116D8749">
      <w:pPr>
        <w:pStyle w:val="7"/>
        <w:rPr>
          <w:sz w:val="20"/>
        </w:rPr>
      </w:pPr>
    </w:p>
    <w:p w14:paraId="6FF32B38">
      <w:pPr>
        <w:pStyle w:val="7"/>
        <w:rPr>
          <w:sz w:val="20"/>
        </w:rPr>
      </w:pPr>
    </w:p>
    <w:p w14:paraId="67965E71">
      <w:pPr>
        <w:pStyle w:val="7"/>
        <w:rPr>
          <w:sz w:val="20"/>
        </w:rPr>
      </w:pPr>
    </w:p>
    <w:p w14:paraId="179B7D4C">
      <w:pPr>
        <w:pStyle w:val="7"/>
        <w:rPr>
          <w:sz w:val="20"/>
        </w:rPr>
      </w:pPr>
    </w:p>
    <w:p w14:paraId="132CE48B">
      <w:pPr>
        <w:spacing w:before="0"/>
        <w:ind w:left="0" w:right="324" w:firstLine="0"/>
        <w:jc w:val="right"/>
        <w:rPr>
          <w:sz w:val="20"/>
        </w:rPr>
      </w:pPr>
    </w:p>
    <w:p w14:paraId="14FC0AB7">
      <w:pPr>
        <w:pStyle w:val="7"/>
        <w:spacing w:before="55"/>
        <w:rPr>
          <w:sz w:val="20"/>
        </w:rPr>
      </w:pPr>
    </w:p>
    <w:p w14:paraId="4470C714">
      <w:pPr>
        <w:pStyle w:val="2"/>
        <w:numPr>
          <w:ilvl w:val="1"/>
          <w:numId w:val="10"/>
        </w:numPr>
        <w:tabs>
          <w:tab w:val="left" w:pos="759"/>
          <w:tab w:val="left" w:pos="9807"/>
        </w:tabs>
        <w:spacing w:before="0" w:after="0" w:line="240" w:lineRule="auto"/>
        <w:ind w:left="759" w:right="0" w:hanging="364"/>
        <w:jc w:val="left"/>
      </w:pPr>
      <w:r>
        <w:rPr>
          <w:color w:val="000000"/>
          <w:spacing w:val="-2"/>
          <w:shd w:val="clear" w:color="auto" w:fill="D9D9D9"/>
        </w:rPr>
        <w:t>Нормативно-методическое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7"/>
        <w:spacing w:before="271" w:line="242" w:lineRule="auto"/>
        <w:ind w:left="424" w:firstLine="566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7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991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7"/>
        <w:tabs>
          <w:tab w:val="left" w:pos="6998"/>
        </w:tabs>
        <w:spacing w:before="5" w:line="237" w:lineRule="auto"/>
        <w:ind w:left="424" w:right="841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7"/>
        <w:spacing w:before="6" w:line="237" w:lineRule="auto"/>
        <w:ind w:left="424" w:firstLine="566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7"/>
        <w:spacing w:before="5" w:line="237" w:lineRule="auto"/>
        <w:ind w:left="424" w:firstLine="566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7"/>
        <w:spacing w:before="4"/>
        <w:ind w:left="991" w:right="841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7"/>
        <w:ind w:left="991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7"/>
        <w:spacing w:before="275"/>
        <w:ind w:left="991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7"/>
        <w:spacing w:before="4" w:line="237" w:lineRule="auto"/>
        <w:ind w:left="424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1"/>
        <w:numPr>
          <w:ilvl w:val="2"/>
          <w:numId w:val="10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991" w:right="850" w:firstLine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1"/>
        <w:numPr>
          <w:ilvl w:val="2"/>
          <w:numId w:val="10"/>
        </w:numPr>
        <w:tabs>
          <w:tab w:val="left" w:pos="1173"/>
        </w:tabs>
        <w:spacing w:before="4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1"/>
        <w:numPr>
          <w:ilvl w:val="2"/>
          <w:numId w:val="10"/>
        </w:numPr>
        <w:tabs>
          <w:tab w:val="left" w:pos="1173"/>
        </w:tabs>
        <w:spacing w:before="0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7"/>
      </w:pPr>
    </w:p>
    <w:p w14:paraId="6F5EB619">
      <w:pPr>
        <w:pStyle w:val="11"/>
        <w:numPr>
          <w:ilvl w:val="0"/>
          <w:numId w:val="11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1145" w:right="853" w:hanging="36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1"/>
        <w:numPr>
          <w:ilvl w:val="0"/>
          <w:numId w:val="11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1145" w:right="847" w:hanging="36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1145" w:right="841" w:hanging="36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7"/>
        <w:spacing w:before="77"/>
        <w:ind w:left="1145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2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1"/>
        <w:numPr>
          <w:ilvl w:val="0"/>
          <w:numId w:val="11"/>
        </w:numPr>
        <w:tabs>
          <w:tab w:val="left" w:pos="1143"/>
        </w:tabs>
        <w:spacing w:before="0" w:after="0" w:line="274" w:lineRule="exact"/>
        <w:ind w:left="1143" w:right="0" w:hanging="35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3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7"/>
        <w:rPr>
          <w:sz w:val="20"/>
        </w:rPr>
      </w:pPr>
    </w:p>
    <w:p w14:paraId="47C5366A">
      <w:pPr>
        <w:pStyle w:val="7"/>
        <w:spacing w:before="74"/>
        <w:rPr>
          <w:sz w:val="20"/>
        </w:rPr>
      </w:pPr>
    </w:p>
    <w:p w14:paraId="4FD5355F">
      <w:pPr>
        <w:pStyle w:val="7"/>
        <w:spacing w:before="74"/>
        <w:rPr>
          <w:sz w:val="20"/>
        </w:rPr>
      </w:pPr>
    </w:p>
    <w:p w14:paraId="47750404">
      <w:pPr>
        <w:pStyle w:val="7"/>
        <w:spacing w:before="74"/>
        <w:rPr>
          <w:sz w:val="20"/>
        </w:rPr>
      </w:pPr>
    </w:p>
    <w:p w14:paraId="02F2E3B0">
      <w:pPr>
        <w:pStyle w:val="7"/>
        <w:spacing w:before="74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0" w:leftChars="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7"/>
        <w:spacing w:before="271"/>
        <w:ind w:left="424" w:right="855" w:firstLine="566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7"/>
        <w:spacing w:line="274" w:lineRule="exact"/>
        <w:ind w:left="991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7"/>
        <w:spacing w:before="5" w:line="237" w:lineRule="auto"/>
        <w:ind w:left="424" w:right="855" w:firstLine="566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7"/>
        <w:spacing w:before="3"/>
        <w:ind w:left="1145" w:right="852" w:hanging="36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7"/>
        <w:ind w:left="1145" w:right="838" w:hanging="36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7"/>
        <w:ind w:left="1145" w:right="846" w:hanging="36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DC243A7">
      <w:pPr>
        <w:pStyle w:val="7"/>
        <w:spacing w:before="44" w:line="194" w:lineRule="auto"/>
        <w:ind w:left="1145" w:right="945" w:rightChars="0" w:hanging="36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7"/>
        <w:ind w:left="1145" w:right="849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7"/>
        <w:spacing w:line="274" w:lineRule="exact"/>
        <w:ind w:left="424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395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1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1"/>
        <w:numPr>
          <w:ilvl w:val="0"/>
          <w:numId w:val="12"/>
        </w:numPr>
        <w:tabs>
          <w:tab w:val="left" w:pos="783"/>
        </w:tabs>
        <w:spacing w:before="3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1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1"/>
        <w:numPr>
          <w:ilvl w:val="0"/>
          <w:numId w:val="12"/>
        </w:numPr>
        <w:tabs>
          <w:tab w:val="left" w:pos="783"/>
        </w:tabs>
        <w:spacing w:before="3" w:after="0" w:line="240" w:lineRule="auto"/>
        <w:ind w:left="783" w:right="0" w:hanging="359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35"/>
        <w:jc w:val="left"/>
        <w:rPr>
          <w:highlight w:val="lightGray"/>
        </w:rPr>
      </w:pPr>
      <w:r>
        <w:rPr>
          <w:b w:val="0"/>
          <w:i w:val="0"/>
          <w:color w:val="000000"/>
          <w:highlight w:val="none"/>
          <w:shd w:val="clear" w:color="auto" w:fill="auto"/>
        </w:rPr>
        <w:tab/>
      </w: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4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1"/>
        <w:numPr>
          <w:ilvl w:val="0"/>
          <w:numId w:val="13"/>
        </w:numPr>
        <w:tabs>
          <w:tab w:val="left" w:pos="852"/>
        </w:tabs>
        <w:spacing w:before="3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7"/>
        <w:spacing w:before="2"/>
        <w:ind w:left="424" w:firstLine="566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424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7"/>
        <w:ind w:left="424" w:right="843" w:firstLine="566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7"/>
        <w:ind w:left="220" w:leftChars="100" w:right="844" w:firstLine="564" w:firstLineChars="235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A30474C">
      <w:pPr>
        <w:pStyle w:val="7"/>
        <w:spacing w:before="77"/>
        <w:ind w:left="220" w:leftChars="100" w:right="844" w:firstLine="564" w:firstLineChars="235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7"/>
        <w:spacing w:before="1"/>
        <w:ind w:left="424" w:right="849" w:firstLine="566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7"/>
        <w:ind w:left="424" w:right="841" w:firstLine="566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7"/>
        <w:ind w:left="424" w:right="844" w:firstLine="566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424" w:right="849" w:firstLine="62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7"/>
        <w:ind w:left="424" w:right="841" w:firstLine="566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7"/>
        <w:spacing w:line="242" w:lineRule="auto"/>
        <w:ind w:left="424" w:right="854" w:firstLine="566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7"/>
        <w:ind w:left="424" w:right="838" w:firstLine="566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7"/>
        <w:ind w:left="424" w:right="849" w:firstLine="566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7"/>
        <w:ind w:left="424" w:right="844" w:firstLine="629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9E224B3">
      <w:pPr>
        <w:pStyle w:val="7"/>
        <w:spacing w:before="3" w:line="237" w:lineRule="auto"/>
        <w:ind w:left="784" w:right="2946" w:firstLine="207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7B93510A">
      <w:pPr>
        <w:pStyle w:val="7"/>
        <w:spacing w:before="3"/>
        <w:ind w:left="784" w:right="1626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классов;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1E4FF75A">
      <w:pPr>
        <w:pStyle w:val="7"/>
        <w:spacing w:before="3" w:line="237" w:lineRule="auto"/>
        <w:ind w:left="784" w:right="1249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 xml:space="preserve">уроков;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0B117969">
      <w:pPr>
        <w:pStyle w:val="7"/>
        <w:spacing w:before="5" w:line="237" w:lineRule="auto"/>
        <w:ind w:left="784" w:right="841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 xml:space="preserve">объединений;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0A559312">
      <w:pPr>
        <w:pStyle w:val="7"/>
        <w:spacing w:before="4"/>
        <w:ind w:left="784" w:right="4509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0EC854BF">
      <w:pPr>
        <w:pStyle w:val="7"/>
        <w:spacing w:before="3" w:line="237" w:lineRule="auto"/>
        <w:ind w:left="784" w:right="2988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7"/>
        <w:tabs>
          <w:tab w:val="left" w:pos="5356"/>
          <w:tab w:val="left" w:pos="6138"/>
          <w:tab w:val="left" w:pos="7966"/>
        </w:tabs>
        <w:spacing w:before="3"/>
        <w:ind w:left="991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5E2F589E">
      <w:pPr>
        <w:pStyle w:val="7"/>
        <w:spacing w:before="77" w:line="242" w:lineRule="auto"/>
        <w:ind w:left="424" w:right="849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7"/>
        <w:ind w:left="424" w:right="844" w:firstLine="566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111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7"/>
        <w:spacing w:before="142" w:after="4"/>
        <w:ind w:left="86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7"/>
        <w:ind w:left="46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7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7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7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7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7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7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1"/>
        <w:numPr>
          <w:ilvl w:val="0"/>
          <w:numId w:val="14"/>
        </w:numPr>
        <w:tabs>
          <w:tab w:val="left" w:pos="859"/>
          <w:tab w:val="left" w:pos="861"/>
        </w:tabs>
        <w:spacing w:before="242" w:after="0" w:line="240" w:lineRule="auto"/>
        <w:ind w:left="861" w:right="588" w:hanging="36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1"/>
        <w:numPr>
          <w:ilvl w:val="0"/>
          <w:numId w:val="14"/>
        </w:numPr>
        <w:tabs>
          <w:tab w:val="left" w:pos="859"/>
        </w:tabs>
        <w:spacing w:before="3" w:after="0" w:line="275" w:lineRule="exact"/>
        <w:ind w:left="859" w:right="0" w:hanging="35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A2478B4">
      <w:pPr>
        <w:pStyle w:val="11"/>
        <w:numPr>
          <w:ilvl w:val="0"/>
          <w:numId w:val="14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861" w:right="41" w:hanging="36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4B0FD0C2">
      <w:pPr>
        <w:pStyle w:val="11"/>
        <w:numPr>
          <w:ilvl w:val="0"/>
          <w:numId w:val="14"/>
        </w:numPr>
        <w:tabs>
          <w:tab w:val="left" w:pos="859"/>
          <w:tab w:val="left" w:pos="861"/>
        </w:tabs>
        <w:spacing w:before="3" w:after="0" w:line="240" w:lineRule="auto"/>
        <w:ind w:left="861" w:right="560" w:hanging="36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003C834F">
      <w:pPr>
        <w:spacing w:before="57" w:line="254" w:lineRule="auto"/>
        <w:ind w:left="100" w:right="488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793750</wp:posOffset>
                </wp:positionV>
                <wp:extent cx="6707505" cy="1097915"/>
                <wp:effectExtent l="0" t="0" r="17145" b="698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ED276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D03F8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33.3pt;margin-top:62.5pt;height:86.45pt;width:528.15pt;mso-position-horizontal-relative:page;z-index:-251655168;mso-width-relative:page;mso-height-relative:page;" coordsize="6707505,1097915" o:gfxdata="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COg/FfbAAAACwEAAA8AAAAAAAAAAQAg&#10;AAAAIgAAAGRycy9kb3ducmV2LnhtbFBLAQIUABQAAAAIAIdO4kAKabpg7wIAAGcJAAAOAAAAAAAA&#10;AAEAIAAAACoBAABkcnMvZTJvRG9jLnhtbFBLBQYAAAAABgAGAFkBAACLBgAAAAA=&#10;">
                <o:lock v:ext="edit" aspectratio="f"/>
                <v:shape id="Graphic 21" o:spid="_x0000_s1026" o:spt="100" style="position:absolute;left:0;top:0;height:1097915;width:6707505;" fillcolor="#DCE9F7" filled="t" stroked="f" coordsize="6707505,1097915" o:gfxdata="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Q4YLsAAADb&#10;AAAADwAAAAAAAAABACAAAAAiAAAAZHJzL2Rvd25yZXYueG1sUEsBAhQAFAAAAAgAh07iQDMvBZ47&#10;AAAAOQAAABAAAAAAAAAAAQAgAAAACgEAAGRycy9zaGFwZXhtbC54bWxQSwUGAAAAAAYABgBbAQAA&#10;tAMAAAAA&#10;" path="m6707470,1097586l0,1097586,0,0,6707470,0,6707470,109758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137198;top:156879;height:122555;width:1176655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3ED276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23" o:spid="_x0000_s1026" o:spt="202" type="#_x0000_t202" style="position:absolute;left:4344611;top:156879;height:122555;width:2238375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D03F8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0pt;margin-top:809pt;height:0.1pt;width:595pt;mso-position-horizontal-relative:page;mso-position-vertical-relative:page;z-index:251660288;mso-width-relative:page;mso-height-relative:page;" filled="f" stroked="t" coordsize="7556500,1" o:gfxdata="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K122/UAAAACwEAAA8AAAAAAAAAAQAg&#10;AAAAIgAAAGRycy9kb3ducmV2LnhtbFBLAQIUABQAAAAIAIdO4kDCQSjyEgIAAH0EAAAOAAAAAAAA&#10;AAEAIAAAACMBAABkcnMvZTJvRG9jLnhtbFBLBQYAAAAABgAGAFkBAACnBQAAAAA=&#10;" path="m0,0l755650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6324600</wp:posOffset>
            </wp:positionH>
            <wp:positionV relativeFrom="page">
              <wp:posOffset>10375900</wp:posOffset>
            </wp:positionV>
            <wp:extent cx="963295" cy="212725"/>
            <wp:effectExtent l="0" t="0" r="8255" b="15875"/>
            <wp:wrapNone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 согласования к документу № 17 от 08.11.2024 Инициатор согласования: Фаттахов И.И. Директор школы Согласование инициировано: 08.11.2024 15:41</w:t>
      </w:r>
    </w:p>
    <w:p w14:paraId="37BA9D2C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313E09B4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5B0F4425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00937D00">
      <w:pPr>
        <w:pStyle w:val="7"/>
        <w:spacing w:before="12"/>
        <w:ind w:left="0" w:firstLine="0"/>
        <w:jc w:val="left"/>
        <w:rPr>
          <w:rFonts w:ascii="Microsoft Sans Serif"/>
          <w:sz w:val="20"/>
        </w:rPr>
      </w:pPr>
    </w:p>
    <w:tbl>
      <w:tblPr>
        <w:tblStyle w:val="5"/>
        <w:tblW w:w="0" w:type="auto"/>
        <w:tblInd w:w="331" w:type="dxa"/>
        <w:tblBorders>
          <w:top w:val="single" w:color="C7D5ED" w:sz="6" w:space="0"/>
          <w:left w:val="single" w:color="C7D5ED" w:sz="6" w:space="0"/>
          <w:bottom w:val="single" w:color="C7D5ED" w:sz="6" w:space="0"/>
          <w:right w:val="single" w:color="C7D5ED" w:sz="6" w:space="0"/>
          <w:insideH w:val="single" w:color="C7D5ED" w:sz="6" w:space="0"/>
          <w:insideV w:val="single" w:color="C7D5E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3037"/>
        <w:gridCol w:w="2245"/>
        <w:gridCol w:w="2941"/>
        <w:gridCol w:w="1453"/>
      </w:tblGrid>
      <w:tr w14:paraId="6E486404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56" w:type="dxa"/>
            <w:tcBorders>
              <w:bottom w:val="single" w:color="4D6292" w:sz="12" w:space="0"/>
            </w:tcBorders>
            <w:shd w:val="clear" w:color="auto" w:fill="E4E5E4"/>
          </w:tcPr>
          <w:p w14:paraId="0359FEEB">
            <w:pPr>
              <w:pStyle w:val="12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color="4D6292" w:sz="12" w:space="0"/>
            </w:tcBorders>
            <w:shd w:val="clear" w:color="auto" w:fill="E4E5E4"/>
          </w:tcPr>
          <w:p w14:paraId="22383F36">
            <w:pPr>
              <w:pStyle w:val="12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color="4D6292" w:sz="12" w:space="0"/>
            </w:tcBorders>
            <w:shd w:val="clear" w:color="auto" w:fill="E4E5E4"/>
          </w:tcPr>
          <w:p w14:paraId="49535046">
            <w:pPr>
              <w:pStyle w:val="12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color="4D6292" w:sz="12" w:space="0"/>
            </w:tcBorders>
            <w:shd w:val="clear" w:color="auto" w:fill="E4E5E4"/>
          </w:tcPr>
          <w:p w14:paraId="6678AACC">
            <w:pPr>
              <w:pStyle w:val="12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color="4D6292" w:sz="12" w:space="0"/>
            </w:tcBorders>
            <w:shd w:val="clear" w:color="auto" w:fill="E4E5E4"/>
          </w:tcPr>
          <w:p w14:paraId="12E183EE">
            <w:pPr>
              <w:pStyle w:val="12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14:paraId="790B104E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456" w:type="dxa"/>
            <w:tcBorders>
              <w:top w:val="single" w:color="4D6292" w:sz="12" w:space="0"/>
            </w:tcBorders>
            <w:shd w:val="clear" w:color="auto" w:fill="FFFFFF"/>
          </w:tcPr>
          <w:p w14:paraId="43257572">
            <w:pPr>
              <w:pStyle w:val="12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0BB348F2">
            <w:pPr>
              <w:pStyle w:val="12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color="4D6292" w:sz="12" w:space="0"/>
            </w:tcBorders>
            <w:shd w:val="clear" w:color="auto" w:fill="FFFFFF"/>
          </w:tcPr>
          <w:p w14:paraId="30D797DE">
            <w:pPr>
              <w:pStyle w:val="12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4D0BFBB0">
            <w:pPr>
              <w:pStyle w:val="12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Фаттахов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И.И.</w:t>
            </w:r>
          </w:p>
        </w:tc>
        <w:tc>
          <w:tcPr>
            <w:tcW w:w="2245" w:type="dxa"/>
            <w:tcBorders>
              <w:top w:val="single" w:color="4D6292" w:sz="12" w:space="0"/>
            </w:tcBorders>
            <w:shd w:val="clear" w:color="auto" w:fill="FFFFFF"/>
          </w:tcPr>
          <w:p w14:paraId="69456C6A">
            <w:pPr>
              <w:pStyle w:val="12"/>
              <w:ind w:left="0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color="4D6292" w:sz="12" w:space="0"/>
            </w:tcBorders>
            <w:shd w:val="clear" w:color="auto" w:fill="FFFFFF"/>
          </w:tcPr>
          <w:p w14:paraId="500B410F">
            <w:pPr>
              <w:pStyle w:val="12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drawing>
                <wp:inline distT="0" distB="0" distL="0" distR="0">
                  <wp:extent cx="121920" cy="121920"/>
                  <wp:effectExtent l="0" t="0" r="11430" b="11430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08.11.2024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15:41</w:t>
            </w:r>
          </w:p>
        </w:tc>
        <w:tc>
          <w:tcPr>
            <w:tcW w:w="1453" w:type="dxa"/>
            <w:tcBorders>
              <w:top w:val="single" w:color="4D6292" w:sz="12" w:space="0"/>
            </w:tcBorders>
            <w:shd w:val="clear" w:color="auto" w:fill="FFFFFF"/>
          </w:tcPr>
          <w:p w14:paraId="23CA4EB4">
            <w:pPr>
              <w:pStyle w:val="12"/>
              <w:spacing w:before="81"/>
              <w:ind w:left="0"/>
              <w:rPr>
                <w:rFonts w:ascii="Microsoft Sans Serif"/>
                <w:sz w:val="14"/>
              </w:rPr>
            </w:pPr>
          </w:p>
          <w:p w14:paraId="377533B0">
            <w:pPr>
              <w:pStyle w:val="12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14:paraId="5FE6CFFF"/>
    <w:p w14:paraId="0555F1B5"/>
    <w:sectPr>
      <w:footerReference r:id="rId7" w:type="default"/>
      <w:pgSz w:w="11900" w:h="16840"/>
      <w:pgMar w:top="520" w:right="850" w:bottom="500" w:left="566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7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6258560</wp:posOffset>
          </wp:positionH>
          <wp:positionV relativeFrom="page">
            <wp:posOffset>10350500</wp:posOffset>
          </wp:positionV>
          <wp:extent cx="963295" cy="212725"/>
          <wp:effectExtent l="0" t="0" r="8255" b="15875"/>
          <wp:wrapNone/>
          <wp:docPr id="2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>
              <wp:simplePos x="0" y="0"/>
              <wp:positionH relativeFrom="page">
                <wp:posOffset>302260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FF592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23.8pt;margin-top:816.15pt;height:21.95pt;width:336.1pt;mso-position-horizontal-relative:page;mso-position-vertical-relative:page;z-index:-251625472;mso-width-relative:page;mso-height-relative:page;" filled="f" stroked="f" coordsize="21600,21600" o:gfxdata="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1WVt3ZAAAADAEAAA8AAAAAAAAAAQAgAAAAIgAAAGRycy9kb3ducmV2LnhtbFBLAQIUABQAAAAI&#10;AIdO4kCUA0c5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3FF592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15:41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3673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97152" behindDoc="1" locked="0" layoutInCell="1" allowOverlap="1">
              <wp:simplePos x="0" y="0"/>
              <wp:positionH relativeFrom="page">
                <wp:posOffset>302260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6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555D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23.8pt;margin-top:816.15pt;height:21.95pt;width:336.1pt;mso-position-horizontal-relative:page;mso-position-vertical-relative:page;z-index:-251619328;mso-width-relative:page;mso-height-relative:page;" filled="f" stroked="f" coordsize="21600,21600" o:gfxdata="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1WVt3ZAAAADAEAAA8AAAAAAAAAAQAgAAAAIgAAAGRycy9kb3ducmV2LnhtbFBLAQIUABQAAAAI&#10;AIdO4kDmlCu4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0555D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15:41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w:drawing>
        <wp:anchor distT="0" distB="0" distL="0" distR="0" simplePos="0" relativeHeight="251696128" behindDoc="1" locked="0" layoutInCell="1" allowOverlap="1">
          <wp:simplePos x="0" y="0"/>
          <wp:positionH relativeFrom="page">
            <wp:posOffset>6258560</wp:posOffset>
          </wp:positionH>
          <wp:positionV relativeFrom="page">
            <wp:posOffset>10350500</wp:posOffset>
          </wp:positionV>
          <wp:extent cx="963295" cy="212725"/>
          <wp:effectExtent l="0" t="0" r="8255" b="15875"/>
          <wp:wrapNone/>
          <wp:docPr id="4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82816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35712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CBC">
    <w:pPr>
      <w:pStyle w:val="7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68470" cy="278765"/>
              <wp:effectExtent l="0" t="0" r="0" b="0"/>
              <wp:wrapNone/>
              <wp:docPr id="7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215E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19pt;margin-top:815.75pt;height:21.95pt;width:336.1pt;mso-position-horizontal-relative:page;mso-position-vertical-relative:page;z-index:-251622400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iN8o4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215E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3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5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9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25B654F3"/>
    <w:multiLevelType w:val="multilevel"/>
    <w:tmpl w:val="25B654F3"/>
    <w:lvl w:ilvl="0" w:tentative="0">
      <w:start w:val="0"/>
      <w:numFmt w:val="bullet"/>
      <w:lvlText w:val=""/>
      <w:lvlJc w:val="left"/>
      <w:pPr>
        <w:ind w:left="424" w:hanging="22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2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2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2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2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2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2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2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227"/>
      </w:pPr>
      <w:rPr>
        <w:rFonts w:hint="default"/>
        <w:lang w:val="ru-RU" w:eastAsia="en-US" w:bidi="ar-SA"/>
      </w:rPr>
    </w:lvl>
  </w:abstractNum>
  <w:abstractNum w:abstractNumId="11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2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3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3"/>
  </w:num>
  <w:num w:numId="5">
    <w:abstractNumId w:val="2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06C02D4D"/>
    <w:rsid w:val="3BAC380D"/>
    <w:rsid w:val="5EF97BE4"/>
    <w:rsid w:val="637C6FBA"/>
    <w:rsid w:val="6EE81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9907</Words>
  <Characters>75771</Characters>
  <TotalTime>0</TotalTime>
  <ScaleCrop>false</ScaleCrop>
  <LinksUpToDate>false</LinksUpToDate>
  <CharactersWithSpaces>85991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СергевШНА</cp:lastModifiedBy>
  <dcterms:modified xsi:type="dcterms:W3CDTF">2025-02-05T10:37:26Z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1049-12.2.0.19805</vt:lpwstr>
  </property>
  <property fmtid="{D5CDD505-2E9C-101B-9397-08002B2CF9AE}" pid="6" name="ICV">
    <vt:lpwstr>B3E3B62D48A54401903943B13C2E32B1_13</vt:lpwstr>
  </property>
</Properties>
</file>